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6D" w:rsidRPr="00E8366E" w:rsidRDefault="00192E6D" w:rsidP="009D45F8">
      <w:pPr>
        <w:pStyle w:val="a4"/>
        <w:shd w:val="clear" w:color="auto" w:fill="auto"/>
        <w:spacing w:after="0" w:line="240" w:lineRule="auto"/>
        <w:ind w:left="8180" w:firstLine="0"/>
        <w:contextualSpacing/>
        <w:rPr>
          <w:sz w:val="28"/>
          <w:szCs w:val="28"/>
        </w:rPr>
      </w:pPr>
      <w:r w:rsidRPr="00E8366E">
        <w:rPr>
          <w:rStyle w:val="1"/>
          <w:b w:val="0"/>
          <w:bCs w:val="0"/>
          <w:color w:val="000000"/>
          <w:sz w:val="28"/>
          <w:szCs w:val="28"/>
        </w:rPr>
        <w:t>«Утверждаю»:</w:t>
      </w:r>
    </w:p>
    <w:p w:rsidR="00E8366E" w:rsidRDefault="00192E6D" w:rsidP="009D45F8">
      <w:pPr>
        <w:pStyle w:val="20"/>
        <w:shd w:val="clear" w:color="auto" w:fill="auto"/>
        <w:spacing w:before="0" w:after="0" w:line="240" w:lineRule="auto"/>
        <w:ind w:left="6520" w:right="180"/>
        <w:contextualSpacing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E8366E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</w:p>
    <w:p w:rsidR="00192E6D" w:rsidRDefault="00E8366E" w:rsidP="009D45F8">
      <w:pPr>
        <w:pStyle w:val="20"/>
        <w:shd w:val="clear" w:color="auto" w:fill="auto"/>
        <w:spacing w:before="0" w:after="0" w:line="240" w:lineRule="auto"/>
        <w:ind w:left="6520" w:right="180"/>
        <w:contextualSpacing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___________________</w:t>
      </w:r>
      <w:r w:rsidR="003F6DB8">
        <w:rPr>
          <w:rStyle w:val="2"/>
          <w:rFonts w:ascii="Times New Roman" w:hAnsi="Times New Roman" w:cs="Times New Roman"/>
          <w:color w:val="000000"/>
          <w:sz w:val="28"/>
          <w:szCs w:val="28"/>
        </w:rPr>
        <w:t>школы</w:t>
      </w:r>
    </w:p>
    <w:p w:rsidR="00E8366E" w:rsidRDefault="00E8366E" w:rsidP="009D45F8">
      <w:pPr>
        <w:pStyle w:val="20"/>
        <w:shd w:val="clear" w:color="auto" w:fill="auto"/>
        <w:spacing w:before="0" w:after="0" w:line="240" w:lineRule="auto"/>
        <w:ind w:left="6520" w:right="180"/>
        <w:contextualSpacing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________________________</w:t>
      </w:r>
    </w:p>
    <w:p w:rsidR="00E8366E" w:rsidRPr="00E8366E" w:rsidRDefault="00E8366E" w:rsidP="009D45F8">
      <w:pPr>
        <w:pStyle w:val="20"/>
        <w:shd w:val="clear" w:color="auto" w:fill="auto"/>
        <w:spacing w:before="0" w:after="0" w:line="240" w:lineRule="auto"/>
        <w:ind w:left="6520" w:right="180"/>
        <w:contextualSpacing/>
        <w:rPr>
          <w:rFonts w:ascii="Times New Roman" w:hAnsi="Times New Roman" w:cs="Times New Roman"/>
          <w:sz w:val="28"/>
          <w:szCs w:val="28"/>
        </w:rPr>
      </w:pPr>
    </w:p>
    <w:p w:rsidR="00192E6D" w:rsidRPr="00E8366E" w:rsidRDefault="00192E6D" w:rsidP="009D45F8">
      <w:pPr>
        <w:pStyle w:val="30"/>
        <w:shd w:val="clear" w:color="auto" w:fill="auto"/>
        <w:spacing w:before="0" w:line="240" w:lineRule="auto"/>
        <w:ind w:left="40"/>
        <w:contextualSpacing/>
        <w:rPr>
          <w:sz w:val="44"/>
          <w:szCs w:val="44"/>
        </w:rPr>
      </w:pPr>
      <w:r w:rsidRPr="00E8366E">
        <w:rPr>
          <w:rStyle w:val="3"/>
          <w:b/>
          <w:bCs/>
          <w:color w:val="000000"/>
          <w:sz w:val="44"/>
          <w:szCs w:val="44"/>
        </w:rPr>
        <w:t>План работы школьной библиотеки</w:t>
      </w:r>
    </w:p>
    <w:p w:rsidR="00192E6D" w:rsidRDefault="00192E6D" w:rsidP="009D45F8">
      <w:pPr>
        <w:pStyle w:val="30"/>
        <w:shd w:val="clear" w:color="auto" w:fill="auto"/>
        <w:spacing w:before="0" w:line="240" w:lineRule="auto"/>
        <w:ind w:left="40"/>
        <w:contextualSpacing/>
        <w:rPr>
          <w:rStyle w:val="3"/>
          <w:b/>
          <w:bCs/>
          <w:color w:val="000000"/>
          <w:sz w:val="44"/>
          <w:szCs w:val="44"/>
        </w:rPr>
      </w:pPr>
      <w:r w:rsidRPr="00E8366E">
        <w:rPr>
          <w:rStyle w:val="3"/>
          <w:b/>
          <w:bCs/>
          <w:color w:val="000000"/>
          <w:sz w:val="44"/>
          <w:szCs w:val="44"/>
        </w:rPr>
        <w:t>на 2013- 2014 учебный</w:t>
      </w:r>
      <w:r w:rsidR="00E8366E">
        <w:rPr>
          <w:rStyle w:val="3"/>
          <w:b/>
          <w:bCs/>
          <w:color w:val="000000"/>
          <w:sz w:val="44"/>
          <w:szCs w:val="44"/>
        </w:rPr>
        <w:t xml:space="preserve"> </w:t>
      </w:r>
      <w:r w:rsidRPr="00E8366E">
        <w:rPr>
          <w:rStyle w:val="3"/>
          <w:b/>
          <w:bCs/>
          <w:color w:val="000000"/>
          <w:sz w:val="44"/>
          <w:szCs w:val="44"/>
        </w:rPr>
        <w:t>год</w:t>
      </w:r>
    </w:p>
    <w:p w:rsidR="00192E6D" w:rsidRDefault="00192E6D" w:rsidP="009D45F8">
      <w:pPr>
        <w:pStyle w:val="22"/>
        <w:keepNext/>
        <w:keepLines/>
        <w:shd w:val="clear" w:color="auto" w:fill="auto"/>
        <w:spacing w:after="0" w:line="240" w:lineRule="auto"/>
        <w:ind w:left="60"/>
        <w:contextualSpacing/>
      </w:pPr>
      <w:bookmarkStart w:id="0" w:name="bookmark0"/>
      <w:r>
        <w:rPr>
          <w:rStyle w:val="21"/>
          <w:b/>
          <w:bCs/>
          <w:color w:val="000000"/>
        </w:rPr>
        <w:t>Основные цели библиотеки:</w:t>
      </w:r>
      <w:bookmarkEnd w:id="0"/>
    </w:p>
    <w:p w:rsidR="00192E6D" w:rsidRPr="00656FC5" w:rsidRDefault="00192E6D" w:rsidP="00656FC5">
      <w:pPr>
        <w:pStyle w:val="a4"/>
        <w:shd w:val="clear" w:color="auto" w:fill="auto"/>
        <w:spacing w:after="0" w:line="240" w:lineRule="auto"/>
        <w:ind w:left="20" w:right="460" w:firstLine="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>1.Осуществление государственной политики в сфере образования через библиотечно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softHyphen/>
      </w:r>
      <w:r w:rsidR="00E8366E" w:rsidRPr="00656FC5">
        <w:rPr>
          <w:rStyle w:val="1"/>
          <w:b w:val="0"/>
          <w:bCs w:val="0"/>
          <w:color w:val="000000"/>
          <w:sz w:val="28"/>
          <w:szCs w:val="28"/>
        </w:rPr>
        <w:t>-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t>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</w:t>
      </w:r>
    </w:p>
    <w:p w:rsidR="00192E6D" w:rsidRPr="00656FC5" w:rsidRDefault="00192E6D" w:rsidP="00656FC5">
      <w:pPr>
        <w:pStyle w:val="a4"/>
        <w:numPr>
          <w:ilvl w:val="0"/>
          <w:numId w:val="1"/>
        </w:numPr>
        <w:shd w:val="clear" w:color="auto" w:fill="auto"/>
        <w:spacing w:after="0" w:line="240" w:lineRule="auto"/>
        <w:ind w:left="20" w:right="20" w:firstLine="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обеспечение их сво</w:t>
      </w:r>
      <w:r w:rsidR="00E8366E" w:rsidRPr="00656FC5">
        <w:rPr>
          <w:rStyle w:val="1"/>
          <w:b w:val="0"/>
          <w:bCs w:val="0"/>
          <w:color w:val="000000"/>
          <w:sz w:val="28"/>
          <w:szCs w:val="28"/>
        </w:rPr>
        <w:softHyphen/>
        <w:t>бодного и безопасного доступа к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информации, знаниям, идеям, культурным ценностям в контексте информационного, культурного и языкового разнообразия.</w:t>
      </w:r>
    </w:p>
    <w:p w:rsidR="00192E6D" w:rsidRPr="00656FC5" w:rsidRDefault="00192E6D" w:rsidP="00656FC5">
      <w:pPr>
        <w:pStyle w:val="a4"/>
        <w:numPr>
          <w:ilvl w:val="0"/>
          <w:numId w:val="1"/>
        </w:numPr>
        <w:shd w:val="clear" w:color="auto" w:fill="auto"/>
        <w:spacing w:after="0" w:line="240" w:lineRule="auto"/>
        <w:ind w:left="20" w:right="20" w:firstLine="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Воспитание гражданского самосознания, помощь в социализации обучающихся, развитии их твор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softHyphen/>
        <w:t>ческих способностей.</w:t>
      </w:r>
    </w:p>
    <w:p w:rsidR="00192E6D" w:rsidRPr="00656FC5" w:rsidRDefault="00192E6D" w:rsidP="00656FC5">
      <w:pPr>
        <w:pStyle w:val="a4"/>
        <w:numPr>
          <w:ilvl w:val="0"/>
          <w:numId w:val="1"/>
        </w:numPr>
        <w:shd w:val="clear" w:color="auto" w:fill="auto"/>
        <w:spacing w:after="0" w:line="240" w:lineRule="auto"/>
        <w:ind w:left="20" w:right="20" w:firstLine="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Организация систематического чтения обучающихся с учетом их культурных и языковых особен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softHyphen/>
        <w:t>ностей.</w:t>
      </w:r>
    </w:p>
    <w:p w:rsidR="00192E6D" w:rsidRPr="00656FC5" w:rsidRDefault="00192E6D" w:rsidP="00656FC5">
      <w:pPr>
        <w:pStyle w:val="a4"/>
        <w:numPr>
          <w:ilvl w:val="0"/>
          <w:numId w:val="1"/>
        </w:numPr>
        <w:shd w:val="clear" w:color="auto" w:fill="auto"/>
        <w:spacing w:after="0" w:line="240" w:lineRule="auto"/>
        <w:ind w:left="20" w:right="20" w:firstLine="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Организация досуга, связанного с чтением и межличностного общения в условиях библиотеки с учетом интересов, потребностей, возрастных</w:t>
      </w:r>
      <w:r w:rsidR="00E8366E" w:rsidRPr="00656FC5">
        <w:rPr>
          <w:rStyle w:val="1"/>
          <w:b w:val="0"/>
          <w:bCs w:val="0"/>
          <w:color w:val="000000"/>
          <w:sz w:val="28"/>
          <w:szCs w:val="28"/>
        </w:rPr>
        <w:t xml:space="preserve">, 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психофизических, национальных особенностей обуча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softHyphen/>
        <w:t>ющихся для развития межкультурного диалога и адаптации представителей культурных языковых групп в поликультурном обществе.</w:t>
      </w:r>
    </w:p>
    <w:p w:rsidR="00192E6D" w:rsidRPr="00656FC5" w:rsidRDefault="00192E6D" w:rsidP="00656FC5">
      <w:pPr>
        <w:pStyle w:val="a4"/>
        <w:numPr>
          <w:ilvl w:val="0"/>
          <w:numId w:val="1"/>
        </w:numPr>
        <w:shd w:val="clear" w:color="auto" w:fill="auto"/>
        <w:spacing w:after="0" w:line="240" w:lineRule="auto"/>
        <w:ind w:left="20" w:right="20" w:firstLine="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Совершенствование номенклатуры представляемых библиотекой услуг в аспекте культурного и языкового разнообразия на основе внедрения новых информационных технологий, компьютеризации библиотечно-информационных процессов, организация комфорт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softHyphen/>
        <w:t>ной библиотечной среды, воспитания информационной культуры учителей и учащихся.</w:t>
      </w:r>
    </w:p>
    <w:p w:rsidR="00192E6D" w:rsidRPr="00656FC5" w:rsidRDefault="00192E6D" w:rsidP="00656FC5">
      <w:pPr>
        <w:pStyle w:val="22"/>
        <w:keepNext/>
        <w:keepLines/>
        <w:shd w:val="clear" w:color="auto" w:fill="auto"/>
        <w:spacing w:after="0" w:line="240" w:lineRule="auto"/>
        <w:ind w:left="60"/>
        <w:contextualSpacing/>
        <w:jc w:val="both"/>
        <w:rPr>
          <w:sz w:val="28"/>
          <w:szCs w:val="28"/>
        </w:rPr>
      </w:pPr>
      <w:bookmarkStart w:id="1" w:name="bookmark1"/>
      <w:r w:rsidRPr="00656FC5">
        <w:rPr>
          <w:rStyle w:val="21"/>
          <w:b/>
          <w:bCs/>
          <w:color w:val="000000"/>
          <w:sz w:val="28"/>
          <w:szCs w:val="28"/>
        </w:rPr>
        <w:t>Задачи библиотеки:</w:t>
      </w:r>
      <w:bookmarkEnd w:id="1"/>
    </w:p>
    <w:p w:rsidR="00192E6D" w:rsidRPr="00656FC5" w:rsidRDefault="00192E6D" w:rsidP="00656FC5">
      <w:pPr>
        <w:pStyle w:val="a4"/>
        <w:numPr>
          <w:ilvl w:val="0"/>
          <w:numId w:val="2"/>
        </w:numPr>
        <w:shd w:val="clear" w:color="auto" w:fill="auto"/>
        <w:spacing w:after="0" w:line="240" w:lineRule="auto"/>
        <w:ind w:left="740" w:right="20" w:hanging="36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Обеспечение учебно-воспитательного процесса и самообразования путём библиотечного и информационно-библиографического обслуживания учащихся и педагогов. Оказание помощи в деятельности учителей и учащихся в образовательных проектах.</w:t>
      </w:r>
    </w:p>
    <w:p w:rsidR="00192E6D" w:rsidRPr="00656FC5" w:rsidRDefault="00192E6D" w:rsidP="00656FC5">
      <w:pPr>
        <w:pStyle w:val="a4"/>
        <w:numPr>
          <w:ilvl w:val="0"/>
          <w:numId w:val="2"/>
        </w:numPr>
        <w:shd w:val="clear" w:color="auto" w:fill="auto"/>
        <w:spacing w:after="0" w:line="240" w:lineRule="auto"/>
        <w:ind w:left="740" w:right="20" w:hanging="36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softHyphen/>
        <w:t>ке информации.</w:t>
      </w:r>
    </w:p>
    <w:p w:rsidR="00192E6D" w:rsidRPr="00656FC5" w:rsidRDefault="00192E6D" w:rsidP="00656FC5">
      <w:pPr>
        <w:pStyle w:val="a4"/>
        <w:numPr>
          <w:ilvl w:val="0"/>
          <w:numId w:val="2"/>
        </w:numPr>
        <w:shd w:val="clear" w:color="auto" w:fill="auto"/>
        <w:spacing w:after="0" w:line="240" w:lineRule="auto"/>
        <w:ind w:left="740" w:right="20" w:hanging="36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информации.</w:t>
      </w:r>
    </w:p>
    <w:p w:rsidR="00192E6D" w:rsidRPr="00656FC5" w:rsidRDefault="00192E6D" w:rsidP="00656FC5">
      <w:pPr>
        <w:pStyle w:val="a4"/>
        <w:numPr>
          <w:ilvl w:val="0"/>
          <w:numId w:val="2"/>
        </w:numPr>
        <w:shd w:val="clear" w:color="auto" w:fill="auto"/>
        <w:spacing w:after="0" w:line="240" w:lineRule="auto"/>
        <w:ind w:left="740" w:right="20" w:hanging="36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Сбор, накопление и обработка информации и доведение её до пользователя. Проведение вне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softHyphen/>
        <w:t>классной работы на базе источников информации, имеющихся в библиотеке.</w:t>
      </w:r>
    </w:p>
    <w:p w:rsidR="00192E6D" w:rsidRPr="00656FC5" w:rsidRDefault="00192E6D" w:rsidP="00656FC5">
      <w:pPr>
        <w:pStyle w:val="a4"/>
        <w:numPr>
          <w:ilvl w:val="0"/>
          <w:numId w:val="2"/>
        </w:numPr>
        <w:shd w:val="clear" w:color="auto" w:fill="auto"/>
        <w:spacing w:after="0" w:line="240" w:lineRule="auto"/>
        <w:ind w:left="740" w:hanging="36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lastRenderedPageBreak/>
        <w:t xml:space="preserve"> Развитие содержательного общения между пользователями, воспитание культуры общения.</w:t>
      </w:r>
    </w:p>
    <w:p w:rsidR="00192E6D" w:rsidRPr="00656FC5" w:rsidRDefault="00192E6D" w:rsidP="00656FC5">
      <w:pPr>
        <w:pStyle w:val="22"/>
        <w:keepNext/>
        <w:keepLines/>
        <w:shd w:val="clear" w:color="auto" w:fill="auto"/>
        <w:spacing w:after="0" w:line="240" w:lineRule="auto"/>
        <w:ind w:left="60"/>
        <w:contextualSpacing/>
        <w:jc w:val="both"/>
        <w:rPr>
          <w:sz w:val="28"/>
          <w:szCs w:val="28"/>
        </w:rPr>
      </w:pPr>
      <w:bookmarkStart w:id="2" w:name="bookmark2"/>
      <w:r w:rsidRPr="00656FC5">
        <w:rPr>
          <w:rStyle w:val="21"/>
          <w:b/>
          <w:bCs/>
          <w:color w:val="000000"/>
          <w:sz w:val="28"/>
          <w:szCs w:val="28"/>
        </w:rPr>
        <w:t>Основные функции библиотеки:</w:t>
      </w:r>
      <w:bookmarkEnd w:id="2"/>
    </w:p>
    <w:p w:rsidR="00192E6D" w:rsidRPr="00656FC5" w:rsidRDefault="00192E6D" w:rsidP="00656FC5">
      <w:pPr>
        <w:pStyle w:val="a4"/>
        <w:shd w:val="clear" w:color="auto" w:fill="auto"/>
        <w:spacing w:after="0" w:line="240" w:lineRule="auto"/>
        <w:ind w:left="20" w:right="320" w:firstLine="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>Аккумулирующая - библиотека формирует, накапливает, систематизирует и хранит библиотечно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softHyphen/>
        <w:t>информационные ресурсы.</w:t>
      </w:r>
    </w:p>
    <w:p w:rsidR="00192E6D" w:rsidRPr="00656FC5" w:rsidRDefault="00192E6D" w:rsidP="00656FC5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20" w:right="320" w:firstLine="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Сервисная - библиотека предоставляет информацию об имеющихся библиотечно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softHyphen/>
      </w:r>
      <w:r w:rsidR="00E8366E" w:rsidRPr="00656FC5">
        <w:rPr>
          <w:rStyle w:val="1"/>
          <w:b w:val="0"/>
          <w:bCs w:val="0"/>
          <w:color w:val="000000"/>
          <w:sz w:val="28"/>
          <w:szCs w:val="28"/>
        </w:rPr>
        <w:t>-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t>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</w:r>
    </w:p>
    <w:p w:rsidR="00192E6D" w:rsidRPr="00656FC5" w:rsidRDefault="00192E6D" w:rsidP="00656FC5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20" w:right="320" w:firstLine="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Методическая - библиотека разрабатывает учебные и методические материалы по основам ин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softHyphen/>
        <w:t>формационной культуры пользователей, алгоритмы и технологии поиска информации.</w:t>
      </w:r>
    </w:p>
    <w:p w:rsidR="00192E6D" w:rsidRPr="00656FC5" w:rsidRDefault="00192E6D" w:rsidP="00656FC5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Учебная - библиотека организует подготовку по основам информационной культуры для различ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softHyphen/>
        <w:t>ных категорий пользователей.</w:t>
      </w:r>
    </w:p>
    <w:p w:rsidR="00192E6D" w:rsidRPr="00656FC5" w:rsidRDefault="00192E6D" w:rsidP="00656FC5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Воспитательная - библиотека способствует развитию чувства патриотизма по отношению к госу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softHyphen/>
        <w:t>дарству, своему краю и школе.</w:t>
      </w:r>
    </w:p>
    <w:p w:rsidR="00192E6D" w:rsidRPr="00656FC5" w:rsidRDefault="00192E6D" w:rsidP="00656FC5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Социальная -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192E6D" w:rsidRPr="00656FC5" w:rsidRDefault="00192E6D" w:rsidP="00656FC5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0"/>
        <w:contextualSpacing/>
        <w:jc w:val="both"/>
        <w:rPr>
          <w:rStyle w:val="1"/>
          <w:b w:val="0"/>
          <w:bCs w:val="0"/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Просветительская библиотека приобщает учащихся к сокровищам мировой и отечественной куль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softHyphen/>
        <w:t>туры.</w:t>
      </w:r>
    </w:p>
    <w:p w:rsidR="00656FC5" w:rsidRDefault="00656FC5" w:rsidP="00656FC5">
      <w:pPr>
        <w:pStyle w:val="a4"/>
        <w:shd w:val="clear" w:color="auto" w:fill="auto"/>
        <w:spacing w:after="0" w:line="240" w:lineRule="auto"/>
        <w:ind w:right="20" w:firstLine="0"/>
        <w:contextualSpacing/>
        <w:jc w:val="both"/>
        <w:rPr>
          <w:sz w:val="28"/>
          <w:szCs w:val="28"/>
        </w:rPr>
      </w:pPr>
    </w:p>
    <w:p w:rsidR="00192E6D" w:rsidRPr="00656FC5" w:rsidRDefault="00192E6D" w:rsidP="00656FC5">
      <w:pPr>
        <w:pStyle w:val="22"/>
        <w:keepNext/>
        <w:keepLines/>
        <w:shd w:val="clear" w:color="auto" w:fill="auto"/>
        <w:spacing w:after="0" w:line="240" w:lineRule="auto"/>
        <w:ind w:left="1520"/>
        <w:contextualSpacing/>
        <w:jc w:val="both"/>
        <w:rPr>
          <w:sz w:val="28"/>
          <w:szCs w:val="28"/>
        </w:rPr>
      </w:pPr>
      <w:bookmarkStart w:id="3" w:name="bookmark3"/>
      <w:r w:rsidRPr="00656FC5">
        <w:rPr>
          <w:rStyle w:val="21"/>
          <w:b/>
          <w:bCs/>
          <w:color w:val="000000"/>
          <w:sz w:val="28"/>
          <w:szCs w:val="28"/>
        </w:rPr>
        <w:t>Направления деятельности библиотеки:</w:t>
      </w:r>
      <w:bookmarkEnd w:id="3"/>
    </w:p>
    <w:p w:rsidR="00192E6D" w:rsidRPr="00656FC5" w:rsidRDefault="00192E6D" w:rsidP="00656FC5">
      <w:pPr>
        <w:pStyle w:val="40"/>
        <w:numPr>
          <w:ilvl w:val="0"/>
          <w:numId w:val="4"/>
        </w:numPr>
        <w:shd w:val="clear" w:color="auto" w:fill="auto"/>
        <w:tabs>
          <w:tab w:val="left" w:pos="444"/>
        </w:tabs>
        <w:spacing w:before="0" w:after="0" w:line="240" w:lineRule="auto"/>
        <w:ind w:left="100"/>
        <w:contextualSpacing/>
        <w:rPr>
          <w:sz w:val="28"/>
          <w:szCs w:val="28"/>
        </w:rPr>
      </w:pPr>
      <w:r w:rsidRPr="00656FC5">
        <w:rPr>
          <w:rStyle w:val="4"/>
          <w:b/>
          <w:bCs/>
          <w:i/>
          <w:iCs/>
          <w:color w:val="000000"/>
          <w:sz w:val="28"/>
          <w:szCs w:val="28"/>
        </w:rPr>
        <w:t>Работа с учащимися:</w:t>
      </w:r>
    </w:p>
    <w:p w:rsidR="00192E6D" w:rsidRPr="00656FC5" w:rsidRDefault="00192E6D" w:rsidP="00656FC5">
      <w:pPr>
        <w:pStyle w:val="a4"/>
        <w:numPr>
          <w:ilvl w:val="0"/>
          <w:numId w:val="5"/>
        </w:numPr>
        <w:shd w:val="clear" w:color="auto" w:fill="auto"/>
        <w:spacing w:after="0" w:line="240" w:lineRule="auto"/>
        <w:ind w:left="720" w:hanging="36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уроки культуры чтения;</w:t>
      </w:r>
    </w:p>
    <w:p w:rsidR="00192E6D" w:rsidRPr="00656FC5" w:rsidRDefault="00192E6D" w:rsidP="00656FC5">
      <w:pPr>
        <w:pStyle w:val="a4"/>
        <w:numPr>
          <w:ilvl w:val="0"/>
          <w:numId w:val="5"/>
        </w:numPr>
        <w:shd w:val="clear" w:color="auto" w:fill="auto"/>
        <w:spacing w:after="0" w:line="240" w:lineRule="auto"/>
        <w:ind w:left="720" w:hanging="36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библиографические уроки;</w:t>
      </w:r>
    </w:p>
    <w:p w:rsidR="00192E6D" w:rsidRPr="00656FC5" w:rsidRDefault="00192E6D" w:rsidP="00656FC5">
      <w:pPr>
        <w:pStyle w:val="a4"/>
        <w:numPr>
          <w:ilvl w:val="0"/>
          <w:numId w:val="5"/>
        </w:numPr>
        <w:shd w:val="clear" w:color="auto" w:fill="auto"/>
        <w:spacing w:after="0" w:line="240" w:lineRule="auto"/>
        <w:ind w:left="720" w:hanging="36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информационные и прочие обзоры литературы;</w:t>
      </w:r>
    </w:p>
    <w:p w:rsidR="00192E6D" w:rsidRPr="00656FC5" w:rsidRDefault="00192E6D" w:rsidP="00656FC5">
      <w:pPr>
        <w:pStyle w:val="a4"/>
        <w:numPr>
          <w:ilvl w:val="0"/>
          <w:numId w:val="5"/>
        </w:numPr>
        <w:shd w:val="clear" w:color="auto" w:fill="auto"/>
        <w:spacing w:after="0" w:line="240" w:lineRule="auto"/>
        <w:ind w:left="720" w:hanging="36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игры, конкурсы, викторины, презентации и т.д.;</w:t>
      </w:r>
    </w:p>
    <w:p w:rsidR="00192E6D" w:rsidRPr="00656FC5" w:rsidRDefault="00192E6D" w:rsidP="00656FC5">
      <w:pPr>
        <w:pStyle w:val="a4"/>
        <w:numPr>
          <w:ilvl w:val="0"/>
          <w:numId w:val="5"/>
        </w:numPr>
        <w:shd w:val="clear" w:color="auto" w:fill="auto"/>
        <w:spacing w:after="0" w:line="240" w:lineRule="auto"/>
        <w:ind w:left="720" w:hanging="36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доклады о навыках работы с книгой;</w:t>
      </w:r>
    </w:p>
    <w:p w:rsidR="00192E6D" w:rsidRPr="00656FC5" w:rsidRDefault="00192E6D" w:rsidP="00656FC5">
      <w:pPr>
        <w:pStyle w:val="40"/>
        <w:numPr>
          <w:ilvl w:val="0"/>
          <w:numId w:val="4"/>
        </w:numPr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  <w:r w:rsidRPr="00656FC5">
        <w:rPr>
          <w:rStyle w:val="4"/>
          <w:b/>
          <w:bCs/>
          <w:i/>
          <w:iCs/>
          <w:color w:val="000000"/>
          <w:sz w:val="28"/>
          <w:szCs w:val="28"/>
        </w:rPr>
        <w:t xml:space="preserve"> Поддержка общешкольных мероприятий:</w:t>
      </w:r>
    </w:p>
    <w:p w:rsidR="00192E6D" w:rsidRPr="00656FC5" w:rsidRDefault="00192E6D" w:rsidP="00656FC5">
      <w:pPr>
        <w:pStyle w:val="a4"/>
        <w:numPr>
          <w:ilvl w:val="0"/>
          <w:numId w:val="27"/>
        </w:numPr>
        <w:shd w:val="clear" w:color="auto" w:fill="auto"/>
        <w:tabs>
          <w:tab w:val="left" w:pos="2290"/>
        </w:tabs>
        <w:spacing w:after="0" w:line="240" w:lineRule="auto"/>
        <w:ind w:left="240" w:right="20" w:firstLine="12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>предметные недели естественно-научного цикла, русского языка и литературы, математики, ин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softHyphen/>
        <w:t>форматики,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tab/>
        <w:t>искусства, детской книги; День знаний; день матери; день Земли;</w:t>
      </w:r>
      <w:r w:rsidR="00E8366E" w:rsidRPr="00656FC5">
        <w:rPr>
          <w:rStyle w:val="1"/>
          <w:b w:val="0"/>
          <w:bCs w:val="0"/>
          <w:color w:val="000000"/>
          <w:sz w:val="28"/>
          <w:szCs w:val="28"/>
        </w:rPr>
        <w:t xml:space="preserve"> 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t>масленица; Рождество; общественные акции: день борьбы с наркоманией и наркобизнесом и др.; оформление школьных газет и стендов.</w:t>
      </w:r>
    </w:p>
    <w:p w:rsidR="00192E6D" w:rsidRPr="00656FC5" w:rsidRDefault="00192E6D" w:rsidP="00656FC5">
      <w:pPr>
        <w:pStyle w:val="40"/>
        <w:numPr>
          <w:ilvl w:val="0"/>
          <w:numId w:val="4"/>
        </w:numPr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  <w:r w:rsidRPr="00656FC5">
        <w:rPr>
          <w:rStyle w:val="4"/>
          <w:b/>
          <w:bCs/>
          <w:i/>
          <w:iCs/>
          <w:color w:val="000000"/>
          <w:sz w:val="28"/>
          <w:szCs w:val="28"/>
        </w:rPr>
        <w:t xml:space="preserve"> Работа с учителями и родителями:</w:t>
      </w:r>
    </w:p>
    <w:p w:rsidR="00192E6D" w:rsidRPr="00656FC5" w:rsidRDefault="00192E6D" w:rsidP="00656FC5">
      <w:pPr>
        <w:pStyle w:val="a4"/>
        <w:numPr>
          <w:ilvl w:val="0"/>
          <w:numId w:val="5"/>
        </w:numPr>
        <w:shd w:val="clear" w:color="auto" w:fill="auto"/>
        <w:spacing w:after="0" w:line="240" w:lineRule="auto"/>
        <w:ind w:left="720" w:hanging="36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выступления на заседаниях педсовета;</w:t>
      </w:r>
    </w:p>
    <w:p w:rsidR="00192E6D" w:rsidRPr="00656FC5" w:rsidRDefault="00192E6D" w:rsidP="00656FC5">
      <w:pPr>
        <w:pStyle w:val="a4"/>
        <w:numPr>
          <w:ilvl w:val="0"/>
          <w:numId w:val="5"/>
        </w:numPr>
        <w:shd w:val="clear" w:color="auto" w:fill="auto"/>
        <w:spacing w:after="0" w:line="240" w:lineRule="auto"/>
        <w:ind w:left="720" w:hanging="36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обзоры новинок художественной, научной, учебно-методической и учебной литературы;</w:t>
      </w:r>
    </w:p>
    <w:p w:rsidR="00192E6D" w:rsidRPr="00656FC5" w:rsidRDefault="00192E6D" w:rsidP="00656FC5">
      <w:pPr>
        <w:pStyle w:val="a4"/>
        <w:numPr>
          <w:ilvl w:val="0"/>
          <w:numId w:val="5"/>
        </w:numPr>
        <w:shd w:val="clear" w:color="auto" w:fill="auto"/>
        <w:spacing w:after="0" w:line="240" w:lineRule="auto"/>
        <w:ind w:left="720" w:hanging="36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отчеты о работе и планировании деятельности библиотеки;</w:t>
      </w:r>
    </w:p>
    <w:p w:rsidR="00192E6D" w:rsidRPr="00656FC5" w:rsidRDefault="00192E6D" w:rsidP="00656FC5">
      <w:pPr>
        <w:pStyle w:val="a4"/>
        <w:numPr>
          <w:ilvl w:val="0"/>
          <w:numId w:val="5"/>
        </w:numPr>
        <w:shd w:val="clear" w:color="auto" w:fill="auto"/>
        <w:spacing w:after="0" w:line="240" w:lineRule="auto"/>
        <w:ind w:left="720" w:hanging="36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информационные обзоры на заданные темы;</w:t>
      </w:r>
    </w:p>
    <w:p w:rsidR="00192E6D" w:rsidRPr="00656FC5" w:rsidRDefault="00192E6D" w:rsidP="00656FC5">
      <w:pPr>
        <w:pStyle w:val="a4"/>
        <w:numPr>
          <w:ilvl w:val="0"/>
          <w:numId w:val="5"/>
        </w:numPr>
        <w:shd w:val="clear" w:color="auto" w:fill="auto"/>
        <w:spacing w:after="0" w:line="240" w:lineRule="auto"/>
        <w:ind w:left="720" w:hanging="36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индивидуальная работа с педагогами;</w:t>
      </w:r>
    </w:p>
    <w:p w:rsidR="00192E6D" w:rsidRPr="00656FC5" w:rsidRDefault="00192E6D" w:rsidP="00656FC5">
      <w:pPr>
        <w:pStyle w:val="a4"/>
        <w:numPr>
          <w:ilvl w:val="0"/>
          <w:numId w:val="5"/>
        </w:numPr>
        <w:shd w:val="clear" w:color="auto" w:fill="auto"/>
        <w:spacing w:after="0" w:line="240" w:lineRule="auto"/>
        <w:ind w:left="720" w:hanging="360"/>
        <w:contextualSpacing/>
        <w:jc w:val="both"/>
        <w:rPr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пополнение банка педагогической информации.</w:t>
      </w:r>
    </w:p>
    <w:p w:rsidR="00192E6D" w:rsidRPr="00656FC5" w:rsidRDefault="00192E6D" w:rsidP="00656FC5">
      <w:pPr>
        <w:pStyle w:val="a4"/>
        <w:numPr>
          <w:ilvl w:val="0"/>
          <w:numId w:val="5"/>
        </w:numPr>
        <w:shd w:val="clear" w:color="auto" w:fill="auto"/>
        <w:spacing w:after="0" w:line="240" w:lineRule="auto"/>
        <w:ind w:left="720" w:right="20" w:hanging="360"/>
        <w:contextualSpacing/>
        <w:jc w:val="both"/>
        <w:rPr>
          <w:rStyle w:val="1"/>
          <w:b w:val="0"/>
          <w:bCs w:val="0"/>
          <w:sz w:val="28"/>
          <w:szCs w:val="28"/>
        </w:rPr>
      </w:pPr>
      <w:r w:rsidRPr="00656FC5">
        <w:rPr>
          <w:rStyle w:val="1"/>
          <w:b w:val="0"/>
          <w:bCs w:val="0"/>
          <w:color w:val="000000"/>
          <w:sz w:val="28"/>
          <w:szCs w:val="28"/>
        </w:rPr>
        <w:t xml:space="preserve"> оказание методической консультационной помощи педагогам, родителям, учащимся в полу</w:t>
      </w:r>
      <w:r w:rsidRPr="00656FC5">
        <w:rPr>
          <w:rStyle w:val="1"/>
          <w:b w:val="0"/>
          <w:bCs w:val="0"/>
          <w:color w:val="000000"/>
          <w:sz w:val="28"/>
          <w:szCs w:val="28"/>
        </w:rPr>
        <w:softHyphen/>
        <w:t>чении информации из библиотечно-информационного центра школьной библиотеки.</w:t>
      </w:r>
    </w:p>
    <w:p w:rsidR="00E8366E" w:rsidRDefault="00E8366E" w:rsidP="009D45F8">
      <w:pPr>
        <w:pStyle w:val="a4"/>
        <w:shd w:val="clear" w:color="auto" w:fill="auto"/>
        <w:spacing w:after="0" w:line="240" w:lineRule="auto"/>
        <w:ind w:right="20" w:firstLine="0"/>
        <w:contextualSpacing/>
        <w:rPr>
          <w:rStyle w:val="1"/>
          <w:b w:val="0"/>
          <w:bCs w:val="0"/>
          <w:color w:val="000000"/>
          <w:sz w:val="21"/>
          <w:szCs w:val="21"/>
        </w:rPr>
      </w:pPr>
    </w:p>
    <w:p w:rsidR="00E8366E" w:rsidRDefault="00E8366E" w:rsidP="009D45F8">
      <w:pPr>
        <w:pStyle w:val="a4"/>
        <w:shd w:val="clear" w:color="auto" w:fill="auto"/>
        <w:spacing w:after="0" w:line="240" w:lineRule="auto"/>
        <w:ind w:right="20" w:firstLine="0"/>
        <w:contextualSpacing/>
        <w:rPr>
          <w:rStyle w:val="1"/>
          <w:b w:val="0"/>
          <w:bCs w:val="0"/>
          <w:color w:val="000000"/>
          <w:sz w:val="21"/>
          <w:szCs w:val="21"/>
        </w:rPr>
      </w:pPr>
    </w:p>
    <w:p w:rsidR="00E8366E" w:rsidRDefault="00E8366E" w:rsidP="00656FC5">
      <w:pPr>
        <w:pStyle w:val="a4"/>
        <w:shd w:val="clear" w:color="auto" w:fill="auto"/>
        <w:spacing w:after="0" w:line="240" w:lineRule="auto"/>
        <w:ind w:right="20" w:firstLine="0"/>
        <w:contextualSpacing/>
        <w:jc w:val="both"/>
        <w:rPr>
          <w:rStyle w:val="1"/>
          <w:b w:val="0"/>
          <w:bCs w:val="0"/>
          <w:color w:val="000000"/>
          <w:sz w:val="21"/>
          <w:szCs w:val="21"/>
        </w:rPr>
      </w:pPr>
    </w:p>
    <w:p w:rsidR="00192E6D" w:rsidRDefault="00656FC5" w:rsidP="00656FC5">
      <w:pPr>
        <w:pStyle w:val="50"/>
        <w:shd w:val="clear" w:color="auto" w:fill="auto"/>
        <w:tabs>
          <w:tab w:val="left" w:pos="3367"/>
        </w:tabs>
        <w:spacing w:after="0" w:line="240" w:lineRule="auto"/>
        <w:contextualSpacing/>
        <w:jc w:val="center"/>
        <w:rPr>
          <w:rStyle w:val="5"/>
          <w:b/>
          <w:bCs/>
          <w:color w:val="000000"/>
        </w:rPr>
      </w:pPr>
      <w:bookmarkStart w:id="4" w:name="bookmark4"/>
      <w:r>
        <w:rPr>
          <w:rStyle w:val="5"/>
          <w:b/>
          <w:bCs/>
          <w:color w:val="000000"/>
          <w:lang w:val="en-US"/>
        </w:rPr>
        <w:lastRenderedPageBreak/>
        <w:t>I</w:t>
      </w:r>
      <w:r>
        <w:rPr>
          <w:rStyle w:val="5"/>
          <w:b/>
          <w:bCs/>
          <w:color w:val="000000"/>
        </w:rPr>
        <w:t>.</w:t>
      </w:r>
      <w:r w:rsidR="00192E6D">
        <w:rPr>
          <w:rStyle w:val="5"/>
          <w:b/>
          <w:bCs/>
          <w:color w:val="000000"/>
        </w:rPr>
        <w:t>Формирование фонда библиотеки.</w:t>
      </w:r>
      <w:bookmarkEnd w:id="4"/>
    </w:p>
    <w:p w:rsidR="00656FC5" w:rsidRDefault="00656FC5" w:rsidP="00656FC5">
      <w:pPr>
        <w:pStyle w:val="50"/>
        <w:shd w:val="clear" w:color="auto" w:fill="auto"/>
        <w:tabs>
          <w:tab w:val="left" w:pos="3367"/>
        </w:tabs>
        <w:spacing w:after="0" w:line="240" w:lineRule="auto"/>
        <w:contextualSpacing/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21"/>
        <w:gridCol w:w="8110"/>
        <w:gridCol w:w="1642"/>
      </w:tblGrid>
      <w:tr w:rsidR="00192E6D" w:rsidTr="00656FC5">
        <w:trPr>
          <w:trHeight w:hRule="exact" w:val="49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340" w:firstLine="0"/>
              <w:contextualSpacing/>
            </w:pPr>
            <w:r>
              <w:rPr>
                <w:color w:val="000000"/>
              </w:rPr>
              <w:t>№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Содержание работы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Срок исполнения</w:t>
            </w:r>
          </w:p>
        </w:tc>
      </w:tr>
      <w:tr w:rsidR="00192E6D" w:rsidTr="00656FC5">
        <w:trPr>
          <w:trHeight w:hRule="exact" w:val="35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3</w:t>
            </w:r>
          </w:p>
        </w:tc>
      </w:tr>
      <w:tr w:rsidR="00192E6D" w:rsidTr="00656FC5">
        <w:trPr>
          <w:trHeight w:hRule="exact" w:val="346"/>
          <w:jc w:val="center"/>
        </w:trPr>
        <w:tc>
          <w:tcPr>
            <w:tcW w:w="105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656FC5">
            <w:pPr>
              <w:pStyle w:val="a4"/>
              <w:framePr w:w="11352" w:wrap="notBeside" w:vAnchor="text" w:hAnchor="text" w:xAlign="center" w:y="1"/>
              <w:shd w:val="clear" w:color="auto" w:fill="auto"/>
              <w:tabs>
                <w:tab w:val="left" w:pos="8982"/>
              </w:tabs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Работа с фондом учебной литературы</w:t>
            </w:r>
          </w:p>
        </w:tc>
      </w:tr>
      <w:tr w:rsidR="00192E6D" w:rsidTr="00656FC5">
        <w:trPr>
          <w:trHeight w:hRule="exact" w:val="86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Подведение итогов движения фонда. Диагностика обеспеченности учащихся учебниками и учебными пособиями на 2013-2014 учебный год.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Сентябрь-октябрь</w:t>
            </w:r>
          </w:p>
        </w:tc>
      </w:tr>
      <w:tr w:rsidR="00192E6D" w:rsidTr="00656FC5">
        <w:trPr>
          <w:trHeight w:hRule="exact" w:val="6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Сентябрь</w:t>
            </w:r>
          </w:p>
        </w:tc>
      </w:tr>
      <w:tr w:rsidR="00192E6D" w:rsidTr="00656FC5">
        <w:trPr>
          <w:trHeight w:hRule="exact" w:val="58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framePr w:w="11352" w:wrap="notBeside" w:vAnchor="text" w:hAnchor="text" w:xAlign="center" w:y="1"/>
              <w:contextualSpacing/>
              <w:rPr>
                <w:color w:val="auto"/>
                <w:sz w:val="10"/>
                <w:szCs w:val="10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Приём и выдача учебников учащимся. Обеспечить выдачу учебников в полном объёме согласно учебным программам.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Май-июнь</w:t>
            </w:r>
          </w:p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Август-сентябрь</w:t>
            </w:r>
          </w:p>
        </w:tc>
      </w:tr>
      <w:tr w:rsidR="00192E6D" w:rsidTr="00656FC5">
        <w:trPr>
          <w:trHeight w:hRule="exact" w:val="335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4.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Составление библиографической модели комплектования фонда учебной литера</w:t>
            </w:r>
            <w:r>
              <w:rPr>
                <w:color w:val="000000"/>
              </w:rPr>
              <w:softHyphen/>
              <w:t>туры:</w:t>
            </w:r>
          </w:p>
          <w:p w:rsidR="00192E6D" w:rsidRDefault="00192E6D" w:rsidP="009D45F8">
            <w:pPr>
              <w:pStyle w:val="a4"/>
              <w:framePr w:w="1135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29"/>
              </w:tabs>
              <w:spacing w:after="0" w:line="240" w:lineRule="auto"/>
              <w:ind w:hanging="360"/>
              <w:contextualSpacing/>
              <w:jc w:val="both"/>
            </w:pPr>
            <w:r>
              <w:rPr>
                <w:color w:val="000000"/>
              </w:rPr>
              <w:t>Работа с библиографическими изданиями (прай</w:t>
            </w:r>
            <w:r w:rsidR="00656FC5">
              <w:rPr>
                <w:color w:val="000000"/>
              </w:rPr>
              <w:t xml:space="preserve">с </w:t>
            </w:r>
            <w:r>
              <w:rPr>
                <w:color w:val="000000"/>
              </w:rPr>
              <w:t>- листы, тематические планы издательств, перечни учебников и пособий, рекомендованные Ми</w:t>
            </w:r>
            <w:r>
              <w:rPr>
                <w:color w:val="000000"/>
              </w:rPr>
              <w:softHyphen/>
              <w:t>нистерством образования)</w:t>
            </w:r>
          </w:p>
          <w:p w:rsidR="00192E6D" w:rsidRDefault="00192E6D" w:rsidP="009D45F8">
            <w:pPr>
              <w:pStyle w:val="a4"/>
              <w:framePr w:w="1135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5"/>
              </w:tabs>
              <w:spacing w:after="0" w:line="240" w:lineRule="auto"/>
              <w:ind w:hanging="360"/>
              <w:contextualSpacing/>
              <w:jc w:val="both"/>
            </w:pPr>
            <w:r>
              <w:rPr>
                <w:color w:val="000000"/>
              </w:rPr>
              <w:t>Составление совместно с председателями МО бланка заказа на учебники с учётом их требований на 2014 -2015учебный год.</w:t>
            </w:r>
          </w:p>
          <w:p w:rsidR="00192E6D" w:rsidRDefault="00192E6D" w:rsidP="009D45F8">
            <w:pPr>
              <w:pStyle w:val="a4"/>
              <w:framePr w:w="1135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0"/>
              </w:tabs>
              <w:spacing w:after="0" w:line="240" w:lineRule="auto"/>
              <w:ind w:hanging="360"/>
              <w:contextualSpacing/>
              <w:jc w:val="both"/>
            </w:pPr>
            <w:r>
              <w:rPr>
                <w:color w:val="000000"/>
              </w:rPr>
              <w:t>Формирование общешкольного бланка заказа на учебники и учебные по</w:t>
            </w:r>
            <w:r>
              <w:rPr>
                <w:color w:val="000000"/>
              </w:rPr>
              <w:softHyphen/>
              <w:t>собия с учетом замечаний курирующих заместителей директора школы и руководителей методических объединений, а также итогов инвентариза</w:t>
            </w:r>
            <w:r>
              <w:rPr>
                <w:color w:val="000000"/>
              </w:rPr>
              <w:softHyphen/>
              <w:t>ции.</w:t>
            </w:r>
          </w:p>
          <w:p w:rsidR="00192E6D" w:rsidRDefault="00192E6D" w:rsidP="00656FC5">
            <w:pPr>
              <w:pStyle w:val="a4"/>
              <w:framePr w:w="1135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737"/>
              </w:tabs>
              <w:spacing w:after="0" w:line="240" w:lineRule="auto"/>
              <w:ind w:left="-737" w:firstLine="0"/>
              <w:contextualSpacing/>
              <w:jc w:val="both"/>
            </w:pPr>
            <w:r>
              <w:rPr>
                <w:color w:val="000000"/>
              </w:rPr>
              <w:t>Согласование и утверждение бланка-заказа на 2014/2015 год администра</w:t>
            </w:r>
            <w:r>
              <w:rPr>
                <w:color w:val="000000"/>
              </w:rPr>
              <w:softHyphen/>
              <w:t>цией школы, его передача районному методисту</w:t>
            </w:r>
          </w:p>
          <w:p w:rsidR="00192E6D" w:rsidRDefault="00192E6D" w:rsidP="009D45F8">
            <w:pPr>
              <w:pStyle w:val="a4"/>
              <w:framePr w:w="1135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5"/>
              </w:tabs>
              <w:spacing w:after="0" w:line="240" w:lineRule="auto"/>
              <w:ind w:hanging="360"/>
              <w:contextualSpacing/>
              <w:jc w:val="both"/>
            </w:pPr>
            <w:r>
              <w:rPr>
                <w:color w:val="000000"/>
              </w:rPr>
              <w:t>Осуществление контроля над выполнением сделанного заказа</w:t>
            </w:r>
          </w:p>
          <w:p w:rsidR="00192E6D" w:rsidRDefault="00192E6D" w:rsidP="009D45F8">
            <w:pPr>
              <w:pStyle w:val="a4"/>
              <w:framePr w:w="1135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10"/>
              </w:tabs>
              <w:spacing w:after="0" w:line="240" w:lineRule="auto"/>
              <w:ind w:hanging="360"/>
              <w:contextualSpacing/>
              <w:jc w:val="both"/>
            </w:pPr>
            <w:r>
              <w:rPr>
                <w:color w:val="000000"/>
              </w:rPr>
              <w:t>Приём и обработка поступивших учебников: оформление накладных, за</w:t>
            </w:r>
            <w:r>
              <w:rPr>
                <w:color w:val="000000"/>
              </w:rPr>
              <w:softHyphen/>
              <w:t>пись в КСУ, штемпелевание, оформление картотеки.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Январь- август</w:t>
            </w:r>
          </w:p>
        </w:tc>
      </w:tr>
      <w:tr w:rsidR="00192E6D" w:rsidTr="00656FC5">
        <w:trPr>
          <w:trHeight w:hRule="exact" w:val="58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Проведение работы по сохранности учебного фонда (рейды по классам с провер</w:t>
            </w:r>
            <w:r>
              <w:rPr>
                <w:color w:val="000000"/>
              </w:rPr>
              <w:softHyphen/>
              <w:t>кой учебников)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Октябрь</w:t>
            </w:r>
          </w:p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Апрель</w:t>
            </w:r>
          </w:p>
        </w:tc>
      </w:tr>
      <w:tr w:rsidR="00192E6D" w:rsidTr="00656FC5">
        <w:trPr>
          <w:trHeight w:hRule="exact" w:val="61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Списание учебного фонда с учетом ветхости и смены учебных программ.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Октябрь-декабрь</w:t>
            </w:r>
          </w:p>
        </w:tc>
      </w:tr>
      <w:tr w:rsidR="00192E6D" w:rsidTr="00656FC5">
        <w:trPr>
          <w:trHeight w:hRule="exact" w:val="3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Изучение и анализ использования учебного фонда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В течение года</w:t>
            </w:r>
          </w:p>
        </w:tc>
      </w:tr>
      <w:tr w:rsidR="00192E6D" w:rsidTr="00656FC5"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Пополнение и редактирование картотеки учебной литературы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В течение года</w:t>
            </w:r>
          </w:p>
        </w:tc>
      </w:tr>
      <w:tr w:rsidR="00192E6D" w:rsidTr="00656FC5">
        <w:trPr>
          <w:trHeight w:hRule="exact" w:val="58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Оформление накладных на учебную литературу и их своевременная передача в бухгалтерию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В течение года</w:t>
            </w:r>
          </w:p>
        </w:tc>
      </w:tr>
      <w:tr w:rsidR="00192E6D" w:rsidTr="00656FC5"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right="340" w:firstLine="0"/>
              <w:contextualSpacing/>
              <w:jc w:val="right"/>
            </w:pPr>
            <w:r>
              <w:rPr>
                <w:color w:val="000000"/>
              </w:rPr>
              <w:t>10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Ведение тетради выдачи учебников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Май, сентябрь</w:t>
            </w:r>
          </w:p>
        </w:tc>
      </w:tr>
      <w:tr w:rsidR="00192E6D" w:rsidTr="00656FC5"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Составить УМК на 2014/2015 учебный год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Июнь</w:t>
            </w:r>
          </w:p>
        </w:tc>
      </w:tr>
      <w:tr w:rsidR="00192E6D" w:rsidTr="00656FC5">
        <w:trPr>
          <w:trHeight w:hRule="exact" w:val="6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right="340" w:firstLine="0"/>
              <w:contextualSpacing/>
              <w:jc w:val="right"/>
            </w:pPr>
            <w:r>
              <w:rPr>
                <w:color w:val="000000"/>
              </w:rPr>
              <w:t>12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Информирование учителей и учащихся о новых поступлениях учебников и учеб</w:t>
            </w:r>
            <w:r>
              <w:rPr>
                <w:color w:val="000000"/>
              </w:rPr>
              <w:softHyphen/>
              <w:t>ных пособий и оформление выставки «Знакомьтесь — новые учебники».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Сентябрь</w:t>
            </w:r>
          </w:p>
        </w:tc>
      </w:tr>
      <w:tr w:rsidR="00192E6D" w:rsidTr="00656FC5">
        <w:trPr>
          <w:trHeight w:hRule="exact" w:val="307"/>
          <w:jc w:val="center"/>
        </w:trPr>
        <w:tc>
          <w:tcPr>
            <w:tcW w:w="105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Работа с фондом художественной литературы</w:t>
            </w:r>
          </w:p>
        </w:tc>
      </w:tr>
      <w:tr w:rsidR="00192E6D" w:rsidTr="00656FC5"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Изучение состава фонда и анализ его использования.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Декабрь</w:t>
            </w:r>
          </w:p>
        </w:tc>
      </w:tr>
      <w:tr w:rsidR="00192E6D" w:rsidTr="00656FC5">
        <w:trPr>
          <w:trHeight w:hRule="exact" w:val="58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Своевременный прием, систематизация, техническая обработка и регистрация но</w:t>
            </w:r>
            <w:r>
              <w:rPr>
                <w:color w:val="000000"/>
              </w:rPr>
              <w:softHyphen/>
              <w:t>вых поступлений.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Постоянно в тече</w:t>
            </w:r>
            <w:r>
              <w:rPr>
                <w:color w:val="000000"/>
              </w:rPr>
              <w:softHyphen/>
              <w:t>ние года</w:t>
            </w:r>
          </w:p>
        </w:tc>
      </w:tr>
      <w:tr w:rsidR="00192E6D" w:rsidTr="00656FC5">
        <w:trPr>
          <w:trHeight w:hRule="exact" w:val="58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Учет библиотечного фонда.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 графику ин</w:t>
            </w:r>
            <w:r>
              <w:rPr>
                <w:color w:val="000000"/>
              </w:rPr>
              <w:softHyphen/>
              <w:t>вентаризации</w:t>
            </w:r>
          </w:p>
        </w:tc>
      </w:tr>
      <w:tr w:rsidR="00192E6D" w:rsidTr="00656FC5">
        <w:trPr>
          <w:trHeight w:hRule="exact" w:val="59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Формирование фонда библиотеки традиционными и нетрадиционными носите</w:t>
            </w:r>
            <w:r>
              <w:rPr>
                <w:color w:val="000000"/>
              </w:rPr>
              <w:softHyphen/>
              <w:t>лями информации.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 мере комплек</w:t>
            </w:r>
            <w:r>
              <w:rPr>
                <w:color w:val="000000"/>
              </w:rPr>
              <w:softHyphen/>
              <w:t>тования</w:t>
            </w:r>
          </w:p>
        </w:tc>
      </w:tr>
      <w:tr w:rsidR="00192E6D" w:rsidTr="00656FC5">
        <w:trPr>
          <w:trHeight w:hRule="exact" w:val="34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Создание и ведение электронного каталога поступающей литературы.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5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Постоянно</w:t>
            </w:r>
          </w:p>
        </w:tc>
      </w:tr>
    </w:tbl>
    <w:p w:rsidR="00192E6D" w:rsidRDefault="00192E6D" w:rsidP="009D45F8">
      <w:pPr>
        <w:contextualSpacing/>
        <w:rPr>
          <w:color w:val="auto"/>
          <w:sz w:val="2"/>
          <w:szCs w:val="2"/>
        </w:rPr>
      </w:pPr>
    </w:p>
    <w:p w:rsidR="00192E6D" w:rsidRDefault="00192E6D" w:rsidP="009D45F8">
      <w:pPr>
        <w:contextualSpacing/>
        <w:rPr>
          <w:color w:val="auto"/>
          <w:sz w:val="2"/>
          <w:szCs w:val="2"/>
        </w:rPr>
        <w:sectPr w:rsidR="00192E6D" w:rsidSect="00656FC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9" w:h="16838"/>
          <w:pgMar w:top="851" w:right="567" w:bottom="567" w:left="1134" w:header="0" w:footer="6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21"/>
        <w:gridCol w:w="8510"/>
        <w:gridCol w:w="2030"/>
      </w:tblGrid>
      <w:tr w:rsidR="00192E6D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Выдача документов пользователям библиотеки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Постоянно</w:t>
            </w:r>
          </w:p>
        </w:tc>
      </w:tr>
      <w:tr w:rsidR="00192E6D" w:rsidTr="009D45F8">
        <w:trPr>
          <w:trHeight w:hRule="exact" w:val="125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Работа с фондом:</w:t>
            </w:r>
          </w:p>
          <w:p w:rsidR="00192E6D" w:rsidRDefault="00192E6D" w:rsidP="009D45F8">
            <w:pPr>
              <w:pStyle w:val="a4"/>
              <w:framePr w:w="1136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721"/>
              </w:tabs>
              <w:spacing w:after="0" w:line="240" w:lineRule="auto"/>
              <w:ind w:left="740" w:hanging="360"/>
              <w:contextualSpacing/>
            </w:pPr>
            <w:r>
              <w:rPr>
                <w:color w:val="000000"/>
              </w:rPr>
              <w:t>оформление фонда (наличие полочных, буквенных разделителей, раздели</w:t>
            </w:r>
            <w:r>
              <w:rPr>
                <w:color w:val="000000"/>
              </w:rPr>
              <w:softHyphen/>
              <w:t>телей с портретами детских писателей, индексов), эстетика оформления.</w:t>
            </w:r>
          </w:p>
          <w:p w:rsidR="00192E6D" w:rsidRDefault="00192E6D" w:rsidP="009D45F8">
            <w:pPr>
              <w:pStyle w:val="a4"/>
              <w:framePr w:w="1136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65"/>
              </w:tabs>
              <w:spacing w:after="0" w:line="240" w:lineRule="auto"/>
              <w:ind w:firstLine="0"/>
              <w:contextualSpacing/>
            </w:pPr>
            <w:r>
              <w:rPr>
                <w:color w:val="000000"/>
              </w:rPr>
              <w:t>соблюдение правильной расстановки фонда на стеллажах.</w:t>
            </w:r>
          </w:p>
          <w:p w:rsidR="00192E6D" w:rsidRDefault="00192E6D" w:rsidP="009D45F8">
            <w:pPr>
              <w:pStyle w:val="a4"/>
              <w:framePr w:w="1136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60"/>
              </w:tabs>
              <w:spacing w:after="0" w:line="240" w:lineRule="auto"/>
              <w:ind w:firstLine="0"/>
              <w:contextualSpacing/>
            </w:pPr>
            <w:r>
              <w:rPr>
                <w:color w:val="000000"/>
              </w:rPr>
              <w:t>проверка правильности расстановки фонда 1 раз в год.</w:t>
            </w:r>
          </w:p>
          <w:p w:rsidR="00192E6D" w:rsidRDefault="00192E6D" w:rsidP="009D45F8">
            <w:pPr>
              <w:pStyle w:val="a4"/>
              <w:framePr w:w="1136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750"/>
              </w:tabs>
              <w:spacing w:after="0" w:line="240" w:lineRule="auto"/>
              <w:ind w:left="740" w:hanging="360"/>
              <w:contextualSpacing/>
            </w:pPr>
            <w:r>
              <w:rPr>
                <w:color w:val="000000"/>
              </w:rPr>
              <w:t>обеспечение свободного доступа пользователей библиотеки к информа</w:t>
            </w:r>
            <w:r>
              <w:rPr>
                <w:color w:val="000000"/>
              </w:rPr>
              <w:softHyphen/>
              <w:t>ции.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Постоянно в тече</w:t>
            </w:r>
            <w:r>
              <w:rPr>
                <w:color w:val="000000"/>
              </w:rPr>
              <w:softHyphen/>
              <w:t>ние года</w:t>
            </w:r>
          </w:p>
        </w:tc>
      </w:tr>
      <w:tr w:rsidR="00192E6D" w:rsidTr="009D45F8">
        <w:trPr>
          <w:trHeight w:hRule="exact" w:val="297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Работа по сохранности фонда:</w:t>
            </w:r>
          </w:p>
          <w:p w:rsidR="00192E6D" w:rsidRDefault="00192E6D" w:rsidP="009D45F8">
            <w:pPr>
              <w:pStyle w:val="a4"/>
              <w:framePr w:w="1136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721"/>
              </w:tabs>
              <w:spacing w:after="0" w:line="240" w:lineRule="auto"/>
              <w:ind w:left="740" w:hanging="360"/>
              <w:contextualSpacing/>
            </w:pPr>
            <w:r>
              <w:rPr>
                <w:color w:val="000000"/>
              </w:rPr>
              <w:t>организация фонда особо ценных изданий и проведение периодических проверок сохранности.</w:t>
            </w:r>
          </w:p>
          <w:p w:rsidR="00192E6D" w:rsidRDefault="00192E6D" w:rsidP="009D45F8">
            <w:pPr>
              <w:pStyle w:val="a4"/>
              <w:framePr w:w="1136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745"/>
              </w:tabs>
              <w:spacing w:after="0" w:line="240" w:lineRule="auto"/>
              <w:ind w:left="740" w:hanging="360"/>
              <w:contextualSpacing/>
            </w:pPr>
            <w:r>
              <w:rPr>
                <w:color w:val="000000"/>
              </w:rPr>
              <w:t>обеспечение мер по возмещению ущерба, причиненного носителям ин</w:t>
            </w:r>
            <w:r>
              <w:rPr>
                <w:color w:val="000000"/>
              </w:rPr>
              <w:softHyphen/>
              <w:t>формации в установленном порядке.</w:t>
            </w:r>
          </w:p>
          <w:p w:rsidR="00192E6D" w:rsidRDefault="00192E6D" w:rsidP="009D45F8">
            <w:pPr>
              <w:pStyle w:val="a4"/>
              <w:framePr w:w="1136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740"/>
              </w:tabs>
              <w:spacing w:after="0" w:line="240" w:lineRule="auto"/>
              <w:ind w:left="740" w:hanging="360"/>
              <w:contextualSpacing/>
            </w:pPr>
            <w:r>
              <w:rPr>
                <w:color w:val="000000"/>
              </w:rPr>
              <w:t>организация работ по мелкому ремонту и переплету изданий с привлече</w:t>
            </w:r>
            <w:r>
              <w:rPr>
                <w:color w:val="000000"/>
              </w:rPr>
              <w:softHyphen/>
              <w:t>нием библиотечного актива и ГПД.</w:t>
            </w:r>
          </w:p>
          <w:p w:rsidR="00192E6D" w:rsidRDefault="00192E6D" w:rsidP="009D45F8">
            <w:pPr>
              <w:pStyle w:val="a4"/>
              <w:framePr w:w="1136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65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составление списков должников 2 раза в учебном году.</w:t>
            </w:r>
          </w:p>
          <w:p w:rsidR="00192E6D" w:rsidRDefault="00192E6D" w:rsidP="009D45F8">
            <w:pPr>
              <w:pStyle w:val="a4"/>
              <w:framePr w:w="1136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798"/>
              </w:tabs>
              <w:spacing w:after="0" w:line="240" w:lineRule="auto"/>
              <w:ind w:left="740" w:hanging="360"/>
              <w:contextualSpacing/>
            </w:pPr>
            <w:r>
              <w:rPr>
                <w:color w:val="000000"/>
              </w:rPr>
              <w:t>обеспечение требуемого режима систематизированного хранения и физи</w:t>
            </w:r>
            <w:r>
              <w:rPr>
                <w:color w:val="000000"/>
              </w:rPr>
              <w:softHyphen/>
              <w:t>ческой сохранности библиотечного фонда. Раз в месяц устраивать сани</w:t>
            </w:r>
            <w:r>
              <w:rPr>
                <w:color w:val="000000"/>
              </w:rPr>
              <w:softHyphen/>
              <w:t>тарный день.</w:t>
            </w:r>
          </w:p>
          <w:p w:rsidR="00192E6D" w:rsidRDefault="00192E6D" w:rsidP="009D45F8">
            <w:pPr>
              <w:pStyle w:val="a4"/>
              <w:framePr w:w="1136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740"/>
              </w:tabs>
              <w:spacing w:after="0" w:line="240" w:lineRule="auto"/>
              <w:ind w:left="740" w:hanging="360"/>
              <w:contextualSpacing/>
            </w:pPr>
            <w:r>
              <w:rPr>
                <w:color w:val="000000"/>
              </w:rPr>
              <w:t>систематический контроль за своевременным возвратом в библиотеку выданных изданий.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Постоянно в тече</w:t>
            </w:r>
            <w:r>
              <w:rPr>
                <w:color w:val="000000"/>
              </w:rPr>
              <w:softHyphen/>
              <w:t>ние года</w:t>
            </w:r>
          </w:p>
        </w:tc>
      </w:tr>
      <w:tr w:rsidR="00192E6D" w:rsidTr="009D45F8">
        <w:trPr>
          <w:trHeight w:hRule="exact" w:val="26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Списание ветхой художественной литературы и литературы по моральному изно</w:t>
            </w:r>
            <w:r w:rsidR="009D45F8">
              <w:rPr>
                <w:color w:val="000000"/>
              </w:rPr>
              <w:t>с</w:t>
            </w:r>
            <w:r>
              <w:rPr>
                <w:color w:val="000000"/>
              </w:rPr>
              <w:t>у.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Октябрь-декабрь</w:t>
            </w:r>
          </w:p>
        </w:tc>
      </w:tr>
      <w:tr w:rsidR="00192E6D"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right="340" w:firstLine="0"/>
              <w:contextualSpacing/>
              <w:jc w:val="right"/>
            </w:pPr>
            <w:r>
              <w:rPr>
                <w:color w:val="000000"/>
              </w:rPr>
              <w:t>10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Обеспечение работы читального зала.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58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Организация обслуживания (получение литературы во временное пользование из других библиотек).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 мере необхо</w:t>
            </w:r>
            <w:r>
              <w:rPr>
                <w:color w:val="000000"/>
              </w:rPr>
              <w:softHyphen/>
              <w:t>димости</w:t>
            </w:r>
          </w:p>
        </w:tc>
      </w:tr>
      <w:tr w:rsidR="00192E6D" w:rsidTr="009D45F8">
        <w:trPr>
          <w:trHeight w:hRule="exact" w:val="12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right="340" w:firstLine="0"/>
              <w:contextualSpacing/>
              <w:jc w:val="right"/>
            </w:pPr>
            <w:r>
              <w:rPr>
                <w:color w:val="000000"/>
              </w:rPr>
              <w:t>12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Обеспечение свободного доступа в библиотечно-информационном центре:</w:t>
            </w:r>
          </w:p>
          <w:p w:rsidR="00192E6D" w:rsidRDefault="00192E6D" w:rsidP="009D45F8">
            <w:pPr>
              <w:pStyle w:val="a4"/>
              <w:framePr w:w="1136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к художественному фонду (для обучающихся 1-4 классов);</w:t>
            </w:r>
          </w:p>
          <w:p w:rsidR="00192E6D" w:rsidRDefault="00192E6D" w:rsidP="009D45F8">
            <w:pPr>
              <w:pStyle w:val="a4"/>
              <w:framePr w:w="1136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к фонду периодики (для обучающихся и сотрудников);</w:t>
            </w:r>
          </w:p>
          <w:p w:rsidR="00192E6D" w:rsidRDefault="00192E6D" w:rsidP="009D45F8">
            <w:pPr>
              <w:pStyle w:val="a4"/>
              <w:framePr w:w="1136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к фонду учебников (по требованию);</w:t>
            </w:r>
          </w:p>
          <w:p w:rsidR="00192E6D" w:rsidRDefault="00192E6D" w:rsidP="009D45F8">
            <w:pPr>
              <w:pStyle w:val="a4"/>
              <w:framePr w:w="1136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к персональному компьютеру.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Постоянно</w:t>
            </w:r>
          </w:p>
        </w:tc>
      </w:tr>
      <w:tr w:rsidR="00192E6D" w:rsidTr="009D45F8">
        <w:trPr>
          <w:trHeight w:hRule="exact" w:val="7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Работа по мелкому ремонту художественных изданий, методической литературы и учебников с привлечением актива библиотеки и учащихся на уроках труда в начальных классах. Оформление книжной выставки «Эти книги вы лечили сами».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1362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На каникулах</w:t>
            </w:r>
          </w:p>
        </w:tc>
      </w:tr>
    </w:tbl>
    <w:p w:rsidR="00192E6D" w:rsidRDefault="00192E6D" w:rsidP="009D45F8">
      <w:pPr>
        <w:contextualSpacing/>
        <w:rPr>
          <w:color w:val="auto"/>
          <w:sz w:val="2"/>
          <w:szCs w:val="2"/>
        </w:rPr>
      </w:pPr>
    </w:p>
    <w:p w:rsidR="00192E6D" w:rsidRDefault="00192E6D" w:rsidP="009D45F8">
      <w:pPr>
        <w:pStyle w:val="22"/>
        <w:keepNext/>
        <w:keepLines/>
        <w:numPr>
          <w:ilvl w:val="0"/>
          <w:numId w:val="6"/>
        </w:numPr>
        <w:shd w:val="clear" w:color="auto" w:fill="auto"/>
        <w:tabs>
          <w:tab w:val="left" w:pos="2580"/>
        </w:tabs>
        <w:spacing w:after="0" w:line="240" w:lineRule="auto"/>
        <w:ind w:left="1900"/>
        <w:contextualSpacing/>
        <w:jc w:val="both"/>
      </w:pPr>
      <w:bookmarkStart w:id="5" w:name="bookmark5"/>
      <w:r>
        <w:rPr>
          <w:rStyle w:val="21"/>
          <w:b/>
          <w:bCs/>
          <w:color w:val="000000"/>
        </w:rPr>
        <w:t>Справочно-библиографическая работа.</w:t>
      </w:r>
      <w:bookmarkEnd w:id="5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68"/>
        <w:gridCol w:w="7613"/>
        <w:gridCol w:w="2208"/>
      </w:tblGrid>
      <w:tr w:rsidR="00192E6D">
        <w:trPr>
          <w:trHeight w:hRule="exact" w:val="69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320" w:firstLine="0"/>
              <w:contextualSpacing/>
            </w:pPr>
            <w:r>
              <w:rPr>
                <w:color w:val="000000"/>
              </w:rPr>
              <w:t>№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Содержание работ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Срок исполнения</w:t>
            </w:r>
          </w:p>
        </w:tc>
      </w:tr>
      <w:tr w:rsidR="00192E6D">
        <w:trPr>
          <w:trHeight w:hRule="exact" w:val="307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Вести тетрадь учёта библиографических справок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Постоянно</w:t>
            </w:r>
          </w:p>
        </w:tc>
      </w:tr>
      <w:tr w:rsidR="00192E6D">
        <w:trPr>
          <w:trHeight w:hRule="exact" w:val="58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Создание и ведение электронного каталога нетрадиционных носителей информации.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Октябрь-декабрь</w:t>
            </w:r>
          </w:p>
        </w:tc>
      </w:tr>
      <w:tr w:rsidR="00192E6D">
        <w:trPr>
          <w:trHeight w:hRule="exact" w:val="113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Проведение библиотечно-библиографических занятий для учащихся начальной школы с применением новых информационных технологий (См. темы занятий в программе «Библиотечно-библиографические и информационные знания - учащимся»).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 w:rsidTr="009D45F8">
        <w:trPr>
          <w:trHeight w:hRule="exact" w:val="54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Составлять рекомендательные списки литературы, планы чтения по за</w:t>
            </w:r>
            <w:r>
              <w:rPr>
                <w:color w:val="000000"/>
              </w:rPr>
              <w:softHyphen/>
              <w:t>явкам учителей и обучающихс</w:t>
            </w:r>
            <w:r w:rsidR="009D45F8">
              <w:rPr>
                <w:color w:val="000000"/>
              </w:rPr>
              <w:t>я к классным часам, юбилейным да</w:t>
            </w:r>
            <w:r>
              <w:rPr>
                <w:color w:val="000000"/>
              </w:rPr>
              <w:t>т</w:t>
            </w:r>
            <w:r w:rsidR="009D45F8">
              <w:rPr>
                <w:color w:val="000000"/>
              </w:rPr>
              <w:t>а</w:t>
            </w:r>
            <w:r>
              <w:rPr>
                <w:color w:val="000000"/>
              </w:rPr>
              <w:t>м и праздникам.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 заявкам</w:t>
            </w:r>
          </w:p>
        </w:tc>
      </w:tr>
      <w:tr w:rsidR="00192E6D">
        <w:trPr>
          <w:trHeight w:hRule="exact" w:val="1142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Выполнение тематических, фактических и информационных справок. Консультации у каталога и картотек. Формирование навыков независи</w:t>
            </w:r>
            <w:r>
              <w:rPr>
                <w:color w:val="000000"/>
              </w:rPr>
              <w:softHyphen/>
              <w:t>мого библиотечного пользователя как одного из условий саморазвития достоинства личности.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</w:tbl>
    <w:p w:rsidR="00192E6D" w:rsidRDefault="00192E6D" w:rsidP="009D45F8">
      <w:pPr>
        <w:contextualSpacing/>
        <w:rPr>
          <w:color w:val="auto"/>
          <w:sz w:val="2"/>
          <w:szCs w:val="2"/>
        </w:rPr>
      </w:pPr>
    </w:p>
    <w:p w:rsidR="00192E6D" w:rsidRDefault="00192E6D" w:rsidP="009D45F8">
      <w:pPr>
        <w:contextualSpacing/>
        <w:rPr>
          <w:color w:val="auto"/>
          <w:sz w:val="2"/>
          <w:szCs w:val="2"/>
        </w:rPr>
        <w:sectPr w:rsidR="00192E6D">
          <w:type w:val="continuous"/>
          <w:pgSz w:w="11909" w:h="16838"/>
          <w:pgMar w:top="152" w:right="269" w:bottom="152" w:left="269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87"/>
        <w:gridCol w:w="7613"/>
        <w:gridCol w:w="2208"/>
      </w:tblGrid>
      <w:tr w:rsidR="00192E6D">
        <w:trPr>
          <w:trHeight w:hRule="exact" w:val="35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Продолжить работу с Советом Библиотечного Актива.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 w:rsidTr="009D45F8">
        <w:trPr>
          <w:trHeight w:hRule="exact" w:val="122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Составление рекомендательных списков литературы, планов чтения для учащихся:</w:t>
            </w:r>
          </w:p>
          <w:p w:rsidR="00192E6D" w:rsidRDefault="00192E6D" w:rsidP="009D45F8">
            <w:pPr>
              <w:pStyle w:val="a4"/>
              <w:framePr w:w="1060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538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Д.Н. Мамин-Сибиряк детям,</w:t>
            </w:r>
          </w:p>
          <w:p w:rsidR="00192E6D" w:rsidRDefault="00192E6D" w:rsidP="009D45F8">
            <w:pPr>
              <w:pStyle w:val="a4"/>
              <w:framePr w:w="1060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Книги, которые должен прочесть каждый,</w:t>
            </w:r>
          </w:p>
          <w:p w:rsidR="00192E6D" w:rsidRDefault="00192E6D" w:rsidP="009D45F8">
            <w:pPr>
              <w:pStyle w:val="a4"/>
              <w:framePr w:w="1060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Книги о сверстниках,</w:t>
            </w:r>
          </w:p>
          <w:p w:rsidR="00192E6D" w:rsidRDefault="00192E6D" w:rsidP="009D45F8">
            <w:pPr>
              <w:pStyle w:val="a4"/>
              <w:framePr w:w="1060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Рекомендательный список для родителей.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</w:pPr>
            <w:r>
              <w:rPr>
                <w:color w:val="000000"/>
              </w:rPr>
              <w:t>В течение года</w:t>
            </w:r>
          </w:p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</w:pPr>
            <w:r>
              <w:rPr>
                <w:color w:val="000000"/>
              </w:rPr>
              <w:t>Ноябрь</w:t>
            </w:r>
          </w:p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</w:pPr>
            <w:r>
              <w:rPr>
                <w:color w:val="000000"/>
              </w:rPr>
              <w:t>Март</w:t>
            </w:r>
          </w:p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</w:pPr>
            <w:r>
              <w:rPr>
                <w:color w:val="000000"/>
              </w:rPr>
              <w:t>Май</w:t>
            </w:r>
          </w:p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</w:pPr>
            <w:r>
              <w:rPr>
                <w:color w:val="000000"/>
              </w:rPr>
              <w:t>Сентябрь</w:t>
            </w:r>
          </w:p>
        </w:tc>
      </w:tr>
      <w:tr w:rsidR="00192E6D" w:rsidTr="009D45F8">
        <w:trPr>
          <w:trHeight w:hRule="exact" w:val="563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Составление памяток:</w:t>
            </w:r>
          </w:p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740" w:firstLine="0"/>
              <w:contextualSpacing/>
            </w:pPr>
            <w:r>
              <w:rPr>
                <w:color w:val="000000"/>
              </w:rPr>
              <w:t>«Детские журналы - это интересно»; «Правила пользования библиотекой».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34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Составление папок: «Государственная символика России»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 w:rsidTr="009D45F8">
        <w:trPr>
          <w:trHeight w:hRule="exact" w:val="1213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340" w:firstLine="0"/>
              <w:contextualSpacing/>
            </w:pPr>
            <w:r>
              <w:rPr>
                <w:color w:val="000000"/>
              </w:rPr>
              <w:t>10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Составление буклетов:</w:t>
            </w:r>
          </w:p>
          <w:p w:rsidR="00192E6D" w:rsidRDefault="00192E6D" w:rsidP="009D45F8">
            <w:pPr>
              <w:pStyle w:val="a4"/>
              <w:framePr w:w="1060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538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«Приглашение в библиотеку»,</w:t>
            </w:r>
          </w:p>
          <w:p w:rsidR="00192E6D" w:rsidRDefault="00192E6D" w:rsidP="009D45F8">
            <w:pPr>
              <w:pStyle w:val="a4"/>
              <w:framePr w:w="1060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538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«В здоровом теле - здоровый дух»,</w:t>
            </w:r>
          </w:p>
          <w:p w:rsidR="00192E6D" w:rsidRDefault="00192E6D" w:rsidP="009D45F8">
            <w:pPr>
              <w:pStyle w:val="a4"/>
              <w:framePr w:w="1060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538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«В мире энциклопедий»,</w:t>
            </w:r>
          </w:p>
          <w:p w:rsidR="00192E6D" w:rsidRDefault="00192E6D" w:rsidP="009D45F8">
            <w:pPr>
              <w:pStyle w:val="a4"/>
              <w:framePr w:w="1060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538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«1812 год».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</w:tbl>
    <w:p w:rsidR="00192E6D" w:rsidRDefault="00192E6D" w:rsidP="009D45F8">
      <w:pPr>
        <w:contextualSpacing/>
        <w:rPr>
          <w:color w:val="auto"/>
          <w:sz w:val="2"/>
          <w:szCs w:val="2"/>
        </w:rPr>
      </w:pPr>
    </w:p>
    <w:p w:rsidR="00192E6D" w:rsidRDefault="00192E6D" w:rsidP="009D45F8">
      <w:pPr>
        <w:pStyle w:val="50"/>
        <w:numPr>
          <w:ilvl w:val="0"/>
          <w:numId w:val="6"/>
        </w:numPr>
        <w:shd w:val="clear" w:color="auto" w:fill="auto"/>
        <w:tabs>
          <w:tab w:val="left" w:pos="1501"/>
        </w:tabs>
        <w:spacing w:after="0" w:line="240" w:lineRule="auto"/>
        <w:ind w:left="800"/>
        <w:contextualSpacing/>
      </w:pPr>
      <w:bookmarkStart w:id="6" w:name="bookmark6"/>
      <w:r>
        <w:rPr>
          <w:rStyle w:val="5"/>
          <w:b/>
          <w:bCs/>
          <w:color w:val="000000"/>
        </w:rPr>
        <w:lastRenderedPageBreak/>
        <w:t>Информационная работа.</w:t>
      </w:r>
      <w:bookmarkEnd w:id="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71"/>
        <w:gridCol w:w="7862"/>
        <w:gridCol w:w="2160"/>
      </w:tblGrid>
      <w:tr w:rsidR="00192E6D">
        <w:trPr>
          <w:trHeight w:hRule="exact" w:val="59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4"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contextualSpacing/>
            </w:pPr>
            <w:r>
              <w:rPr>
                <w:color w:val="000000"/>
              </w:rPr>
              <w:t>№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94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Содержание работ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94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Срок исполнения</w:t>
            </w:r>
          </w:p>
        </w:tc>
      </w:tr>
      <w:tr w:rsidR="00192E6D">
        <w:trPr>
          <w:trHeight w:hRule="exact" w:val="3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94"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contextualSpacing/>
            </w:pPr>
            <w:r>
              <w:rPr>
                <w:color w:val="000000"/>
              </w:rPr>
              <w:t>1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4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Начать работу над базой «Электронная библиотека».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4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31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94"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contextualSpacing/>
            </w:pPr>
            <w:r>
              <w:rPr>
                <w:color w:val="000000"/>
              </w:rPr>
              <w:t>2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94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Продолжить работу над базой данных библиотеки.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94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</w:tbl>
    <w:p w:rsidR="00192E6D" w:rsidRDefault="00192E6D" w:rsidP="009D45F8">
      <w:pPr>
        <w:contextualSpacing/>
        <w:rPr>
          <w:color w:val="auto"/>
          <w:sz w:val="2"/>
          <w:szCs w:val="2"/>
        </w:rPr>
      </w:pPr>
    </w:p>
    <w:p w:rsidR="00192E6D" w:rsidRDefault="00192E6D" w:rsidP="009D45F8">
      <w:pPr>
        <w:pStyle w:val="50"/>
        <w:numPr>
          <w:ilvl w:val="0"/>
          <w:numId w:val="6"/>
        </w:numPr>
        <w:shd w:val="clear" w:color="auto" w:fill="auto"/>
        <w:tabs>
          <w:tab w:val="left" w:pos="2978"/>
        </w:tabs>
        <w:spacing w:after="0" w:line="240" w:lineRule="auto"/>
        <w:ind w:left="2480"/>
        <w:contextualSpacing/>
      </w:pPr>
      <w:bookmarkStart w:id="7" w:name="bookmark7"/>
      <w:r>
        <w:rPr>
          <w:rStyle w:val="5"/>
          <w:b/>
          <w:bCs/>
          <w:color w:val="000000"/>
        </w:rPr>
        <w:t>Работа с читателями.</w:t>
      </w:r>
      <w:bookmarkEnd w:id="7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58"/>
        <w:gridCol w:w="7666"/>
        <w:gridCol w:w="2165"/>
      </w:tblGrid>
      <w:tr w:rsidR="00192E6D">
        <w:trPr>
          <w:trHeight w:hRule="exact" w:val="59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contextualSpacing/>
            </w:pPr>
            <w:r>
              <w:rPr>
                <w:color w:val="000000"/>
              </w:rPr>
              <w:t>№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Содержание работ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Срок исполнения</w:t>
            </w:r>
          </w:p>
        </w:tc>
      </w:tr>
      <w:tr w:rsidR="00192E6D">
        <w:trPr>
          <w:trHeight w:hRule="exact" w:val="302"/>
          <w:jc w:val="center"/>
        </w:trPr>
        <w:tc>
          <w:tcPr>
            <w:tcW w:w="105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Индивидуальная работа</w:t>
            </w:r>
          </w:p>
        </w:tc>
      </w:tr>
      <w:tr w:rsidR="00192E6D">
        <w:trPr>
          <w:trHeight w:hRule="exact" w:val="586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Обслуживание читателей на абонементе: учащихся, педагогов, техниче</w:t>
            </w:r>
            <w:r>
              <w:rPr>
                <w:color w:val="000000"/>
              </w:rPr>
              <w:softHyphen/>
              <w:t>ского персонала, родителей.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Постоянно</w:t>
            </w:r>
          </w:p>
        </w:tc>
      </w:tr>
      <w:tr w:rsidR="00192E6D">
        <w:trPr>
          <w:trHeight w:hRule="exact" w:val="302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Обслуживание читателей в читальном зале: учителей, учащихся.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Постоянно</w:t>
            </w:r>
          </w:p>
        </w:tc>
      </w:tr>
      <w:tr w:rsidR="00192E6D">
        <w:trPr>
          <w:trHeight w:hRule="exact" w:val="307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Рекомендательные беседы при выдаче книг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Постоянно</w:t>
            </w:r>
          </w:p>
        </w:tc>
      </w:tr>
      <w:tr w:rsidR="00192E6D">
        <w:trPr>
          <w:trHeight w:hRule="exact" w:val="307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Беседы о прочитанном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Постоянно</w:t>
            </w:r>
          </w:p>
        </w:tc>
      </w:tr>
      <w:tr w:rsidR="00192E6D">
        <w:trPr>
          <w:trHeight w:hRule="exact" w:val="581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 мере поступле</w:t>
            </w:r>
            <w:r>
              <w:rPr>
                <w:color w:val="000000"/>
              </w:rPr>
              <w:softHyphen/>
              <w:t>ния</w:t>
            </w:r>
          </w:p>
        </w:tc>
      </w:tr>
      <w:tr w:rsidR="00192E6D">
        <w:trPr>
          <w:trHeight w:hRule="exact" w:val="581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Провести анкетирование учащихся начальной школы по теме «Твои лю</w:t>
            </w:r>
            <w:r>
              <w:rPr>
                <w:color w:val="000000"/>
              </w:rPr>
              <w:softHyphen/>
              <w:t>бимые книги»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Январь-февраль</w:t>
            </w:r>
          </w:p>
        </w:tc>
      </w:tr>
      <w:tr w:rsidR="00192E6D">
        <w:trPr>
          <w:trHeight w:hRule="exact" w:val="422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Изучение и анализ читательских формуляров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 w:rsidTr="00AB2F1C">
        <w:trPr>
          <w:trHeight w:hRule="exact" w:val="56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«Десять любимых книг»- рейтинг самых популярных изданий (оформле</w:t>
            </w:r>
            <w:r>
              <w:rPr>
                <w:color w:val="000000"/>
              </w:rPr>
              <w:softHyphen/>
              <w:t>ние выставки)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Октябрь</w:t>
            </w:r>
          </w:p>
        </w:tc>
      </w:tr>
      <w:tr w:rsidR="00192E6D">
        <w:trPr>
          <w:trHeight w:hRule="exact" w:val="307"/>
          <w:jc w:val="center"/>
        </w:trPr>
        <w:tc>
          <w:tcPr>
            <w:tcW w:w="105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Работа с педагогическим коллективом</w:t>
            </w:r>
          </w:p>
        </w:tc>
      </w:tr>
      <w:tr w:rsidR="00192E6D">
        <w:trPr>
          <w:trHeight w:hRule="exact" w:val="581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Информирование учителей о новой учебной и методической литературе, педагогических журналах и газетах.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На педсоветах</w:t>
            </w:r>
          </w:p>
        </w:tc>
      </w:tr>
      <w:tr w:rsidR="00192E6D">
        <w:trPr>
          <w:trHeight w:hRule="exact" w:val="859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</w:t>
            </w:r>
            <w:r>
              <w:rPr>
                <w:color w:val="000000"/>
              </w:rPr>
              <w:softHyphen/>
              <w:t>вом учебном году.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307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Оказание методической помощи к уроку.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59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Поиск литературы и периодических изданий по заданной тематике. Под</w:t>
            </w:r>
            <w:r>
              <w:rPr>
                <w:color w:val="000000"/>
              </w:rPr>
              <w:softHyphen/>
              <w:t>бор материалов к предметным неделям для подготовки школьных газет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89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 требованию МО и педагогов</w:t>
            </w:r>
          </w:p>
        </w:tc>
      </w:tr>
    </w:tbl>
    <w:p w:rsidR="00192E6D" w:rsidRDefault="00192E6D" w:rsidP="009D45F8">
      <w:pPr>
        <w:contextualSpacing/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82"/>
        <w:gridCol w:w="7661"/>
        <w:gridCol w:w="2165"/>
      </w:tblGrid>
      <w:tr w:rsidR="00192E6D">
        <w:trPr>
          <w:trHeight w:hRule="exact" w:val="312"/>
          <w:jc w:val="center"/>
        </w:trPr>
        <w:tc>
          <w:tcPr>
            <w:tcW w:w="10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lastRenderedPageBreak/>
              <w:t>Работа с учащимися</w:t>
            </w:r>
          </w:p>
        </w:tc>
      </w:tr>
      <w:tr w:rsidR="00192E6D">
        <w:trPr>
          <w:trHeight w:hRule="exact" w:val="30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Обслуживание учащихся согласно расписанию работы библиотеки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Постоянно</w:t>
            </w:r>
          </w:p>
        </w:tc>
      </w:tr>
      <w:tr w:rsidR="00192E6D">
        <w:trPr>
          <w:trHeight w:hRule="exact" w:val="58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320" w:firstLine="0"/>
              <w:contextualSpacing/>
            </w:pPr>
            <w:r>
              <w:rPr>
                <w:color w:val="000000"/>
              </w:rPr>
              <w:t>2.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Просмотр читательских формуляров с целью выявления задолжников (результаты сообщать классным руководителям)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1 раз в четверть</w:t>
            </w:r>
          </w:p>
        </w:tc>
      </w:tr>
      <w:tr w:rsidR="00192E6D" w:rsidTr="00AB2F1C">
        <w:trPr>
          <w:trHeight w:hRule="exact" w:val="65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320" w:firstLine="0"/>
              <w:contextualSpacing/>
            </w:pPr>
            <w:r>
              <w:rPr>
                <w:color w:val="000000"/>
              </w:rPr>
              <w:t>3.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Постоянно</w:t>
            </w:r>
          </w:p>
        </w:tc>
      </w:tr>
      <w:tr w:rsidR="00192E6D">
        <w:trPr>
          <w:trHeight w:hRule="exact" w:val="58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320" w:firstLine="0"/>
              <w:contextualSpacing/>
            </w:pPr>
            <w:r>
              <w:rPr>
                <w:color w:val="000000"/>
              </w:rPr>
              <w:t>4.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Рекомендовать художественную литературу и периодические издания согласно возрастным категориям каждого читателя.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Постоянно</w:t>
            </w:r>
          </w:p>
        </w:tc>
      </w:tr>
      <w:tr w:rsidR="00192E6D">
        <w:trPr>
          <w:trHeight w:hRule="exact" w:val="5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5.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Ознакомление школьников с мультимедиа ресурсами, имеющимися в фондах школьных библиотек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 w:rsidTr="00AB2F1C">
        <w:trPr>
          <w:trHeight w:hRule="exact" w:val="52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320" w:firstLine="0"/>
              <w:contextualSpacing/>
            </w:pPr>
            <w:r>
              <w:rPr>
                <w:color w:val="000000"/>
              </w:rPr>
              <w:t>6.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Провести ежегодный школьный конкурс «Лучший читатель года», «Лучший читающий класс школы» среди учащихся начальной и средней школы.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Октябрь-март</w:t>
            </w:r>
          </w:p>
        </w:tc>
      </w:tr>
      <w:tr w:rsidR="00192E6D">
        <w:trPr>
          <w:trHeight w:hRule="exact" w:val="451"/>
          <w:jc w:val="center"/>
        </w:trPr>
        <w:tc>
          <w:tcPr>
            <w:tcW w:w="10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"/>
                <w:color w:val="000000"/>
              </w:rPr>
              <w:t>Работа с библиотечным активом</w:t>
            </w:r>
          </w:p>
        </w:tc>
      </w:tr>
      <w:tr w:rsidR="00192E6D" w:rsidTr="00AB2F1C">
        <w:trPr>
          <w:trHeight w:hRule="exact" w:val="25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Создать актив библиотеки.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сентябрь</w:t>
            </w:r>
          </w:p>
        </w:tc>
      </w:tr>
      <w:tr w:rsidR="00192E6D" w:rsidTr="00AB2F1C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Силами актива проводить ремонт книг, подшивку журналов и газет.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 w:rsidTr="00AB2F1C">
        <w:trPr>
          <w:trHeight w:hRule="exact" w:val="56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Привлечь актив к работе на абонементе при выдаче книг, подбору книг для читателей.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34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Привлечь актив к проведению массовых мероприятий.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34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Проводить рейды по проверке состояния школьных учебников.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 w:rsidTr="00AB2F1C">
        <w:trPr>
          <w:trHeight w:hRule="exact" w:val="1275"/>
          <w:jc w:val="center"/>
        </w:trPr>
        <w:tc>
          <w:tcPr>
            <w:tcW w:w="10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"/>
                <w:color w:val="000000"/>
              </w:rPr>
              <w:t>Массовая работа: Выставочная деятельность.</w:t>
            </w:r>
          </w:p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40" w:firstLine="0"/>
              <w:contextualSpacing/>
            </w:pPr>
            <w:r>
              <w:rPr>
                <w:color w:val="000000"/>
              </w:rPr>
              <w:t>Цель: Раскрытие фонда, пропаганда чтения.</w:t>
            </w:r>
          </w:p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580" w:firstLine="0"/>
              <w:contextualSpacing/>
            </w:pPr>
            <w:r>
              <w:rPr>
                <w:color w:val="000000"/>
              </w:rPr>
              <w:t>Вызвать интерес к предмету через литературу.</w:t>
            </w:r>
          </w:p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580" w:firstLine="0"/>
              <w:contextualSpacing/>
            </w:pPr>
            <w:r>
              <w:rPr>
                <w:color w:val="000000"/>
              </w:rPr>
              <w:t>Через книгу помочь учащимся в образовательном процессе.</w:t>
            </w:r>
          </w:p>
        </w:tc>
      </w:tr>
      <w:tr w:rsidR="00192E6D">
        <w:trPr>
          <w:trHeight w:hRule="exact" w:val="30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framePr w:w="10608" w:wrap="notBeside" w:vAnchor="text" w:hAnchor="page" w:x="722" w:y="-426"/>
              <w:contextualSpacing/>
              <w:rPr>
                <w:color w:val="auto"/>
                <w:sz w:val="10"/>
                <w:szCs w:val="10"/>
              </w:rPr>
            </w:pP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framePr w:w="10608" w:wrap="notBeside" w:vAnchor="text" w:hAnchor="page" w:x="722" w:y="-426"/>
              <w:contextualSpacing/>
              <w:rPr>
                <w:color w:val="auto"/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DA0BD0">
            <w:pPr>
              <w:framePr w:w="10608" w:wrap="notBeside" w:vAnchor="text" w:hAnchor="page" w:x="722" w:y="-426"/>
              <w:contextualSpacing/>
              <w:rPr>
                <w:color w:val="auto"/>
                <w:sz w:val="10"/>
                <w:szCs w:val="10"/>
              </w:rPr>
            </w:pPr>
          </w:p>
        </w:tc>
      </w:tr>
      <w:tr w:rsidR="00192E6D" w:rsidTr="00AB2F1C">
        <w:trPr>
          <w:trHeight w:hRule="exact" w:val="254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Плановые ежегодные выставки:</w:t>
            </w:r>
          </w:p>
          <w:p w:rsidR="00192E6D" w:rsidRDefault="00192E6D" w:rsidP="00DA0BD0">
            <w:pPr>
              <w:pStyle w:val="a4"/>
              <w:framePr w:w="10608" w:wrap="notBeside" w:vAnchor="text" w:hAnchor="page" w:x="722" w:y="-426"/>
              <w:numPr>
                <w:ilvl w:val="0"/>
                <w:numId w:val="13"/>
              </w:numPr>
              <w:shd w:val="clear" w:color="auto" w:fill="auto"/>
              <w:tabs>
                <w:tab w:val="left" w:pos="350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Книжная Вселенная</w:t>
            </w:r>
          </w:p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tabs>
                <w:tab w:val="left" w:pos="235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а)</w:t>
            </w:r>
            <w:r>
              <w:rPr>
                <w:color w:val="000000"/>
              </w:rPr>
              <w:tab/>
              <w:t>Чудесный мир сказок</w:t>
            </w:r>
          </w:p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tabs>
                <w:tab w:val="left" w:pos="250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б)</w:t>
            </w:r>
            <w:r>
              <w:rPr>
                <w:color w:val="000000"/>
              </w:rPr>
              <w:tab/>
              <w:t>Вместе с нами к новым знаниям</w:t>
            </w:r>
          </w:p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tabs>
                <w:tab w:val="left" w:pos="245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в)</w:t>
            </w:r>
            <w:r>
              <w:rPr>
                <w:color w:val="000000"/>
              </w:rPr>
              <w:tab/>
              <w:t>Забытые книги</w:t>
            </w:r>
          </w:p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tabs>
                <w:tab w:val="left" w:pos="235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г)</w:t>
            </w:r>
            <w:r>
              <w:rPr>
                <w:color w:val="000000"/>
              </w:rPr>
              <w:tab/>
              <w:t>Твои помощники - справочная литература</w:t>
            </w:r>
          </w:p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tabs>
                <w:tab w:val="left" w:pos="322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д)</w:t>
            </w:r>
            <w:r>
              <w:rPr>
                <w:color w:val="000000"/>
              </w:rPr>
              <w:tab/>
              <w:t>Для тех, кто хочет много знать</w:t>
            </w:r>
          </w:p>
          <w:p w:rsidR="00192E6D" w:rsidRDefault="00192E6D" w:rsidP="00DA0BD0">
            <w:pPr>
              <w:pStyle w:val="a4"/>
              <w:framePr w:w="10608" w:wrap="notBeside" w:vAnchor="text" w:hAnchor="page" w:x="722" w:y="-426"/>
              <w:numPr>
                <w:ilvl w:val="0"/>
                <w:numId w:val="13"/>
              </w:numPr>
              <w:shd w:val="clear" w:color="auto" w:fill="auto"/>
              <w:tabs>
                <w:tab w:val="left" w:pos="360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Славные страницы Российской истории</w:t>
            </w:r>
          </w:p>
          <w:p w:rsidR="00192E6D" w:rsidRDefault="00192E6D" w:rsidP="00DA0BD0">
            <w:pPr>
              <w:pStyle w:val="a4"/>
              <w:framePr w:w="10608" w:wrap="notBeside" w:vAnchor="text" w:hAnchor="page" w:x="722" w:y="-426"/>
              <w:numPr>
                <w:ilvl w:val="0"/>
                <w:numId w:val="13"/>
              </w:numPr>
              <w:shd w:val="clear" w:color="auto" w:fill="auto"/>
              <w:tabs>
                <w:tab w:val="left" w:pos="350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Быть здоровым модно и престижно</w:t>
            </w:r>
          </w:p>
          <w:p w:rsidR="00192E6D" w:rsidRDefault="00192E6D" w:rsidP="00DA0BD0">
            <w:pPr>
              <w:pStyle w:val="a4"/>
              <w:framePr w:w="10608" w:wrap="notBeside" w:vAnchor="text" w:hAnchor="page" w:x="722" w:y="-426"/>
              <w:numPr>
                <w:ilvl w:val="0"/>
                <w:numId w:val="13"/>
              </w:numPr>
              <w:shd w:val="clear" w:color="auto" w:fill="auto"/>
              <w:tabs>
                <w:tab w:val="left" w:pos="350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Мой край родной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118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rStyle w:val="1"/>
                <w:color w:val="000000"/>
              </w:rPr>
              <w:t>Выставки в помощь учебному процессу:</w:t>
            </w:r>
          </w:p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1460" w:hanging="360"/>
              <w:contextualSpacing/>
            </w:pPr>
            <w:r>
              <w:rPr>
                <w:rStyle w:val="1"/>
                <w:color w:val="000000"/>
              </w:rPr>
              <w:t>• Выставки учебных изданий по предмет</w:t>
            </w:r>
            <w:r>
              <w:rPr>
                <w:rStyle w:val="1"/>
                <w:color w:val="000000"/>
              </w:rPr>
              <w:softHyphen/>
              <w:t>ным неделям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По предметным неделям.</w:t>
            </w:r>
          </w:p>
        </w:tc>
      </w:tr>
      <w:tr w:rsidR="00192E6D" w:rsidRPr="00F43C0B" w:rsidTr="00941707">
        <w:trPr>
          <w:trHeight w:hRule="exact" w:val="250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2E6D" w:rsidRPr="00F43C0B" w:rsidRDefault="00192E6D" w:rsidP="00DA0BD0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F43C0B">
              <w:rPr>
                <w:color w:val="000000" w:themeColor="text1"/>
              </w:rPr>
              <w:t>3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41707" w:rsidRPr="00F43C0B" w:rsidRDefault="00192E6D" w:rsidP="00941707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  <w:rPr>
                <w:rStyle w:val="1"/>
                <w:color w:val="000000" w:themeColor="text1"/>
              </w:rPr>
            </w:pPr>
            <w:r w:rsidRPr="00F43C0B">
              <w:rPr>
                <w:rStyle w:val="1"/>
                <w:color w:val="000000" w:themeColor="text1"/>
              </w:rPr>
              <w:t>Ежемесячные выставки к юбилейным датам писа</w:t>
            </w:r>
            <w:r w:rsidRPr="00F43C0B">
              <w:rPr>
                <w:rStyle w:val="1"/>
                <w:color w:val="000000" w:themeColor="text1"/>
              </w:rPr>
              <w:softHyphen/>
              <w:t>телей:</w:t>
            </w:r>
          </w:p>
          <w:p w:rsidR="00941707" w:rsidRPr="00F43C0B" w:rsidRDefault="00941707" w:rsidP="00941707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  <w:rPr>
                <w:color w:val="000000" w:themeColor="text1"/>
              </w:rPr>
            </w:pPr>
            <w:r w:rsidRPr="00F43C0B">
              <w:rPr>
                <w:color w:val="000000" w:themeColor="text1"/>
              </w:rPr>
              <w:t xml:space="preserve">115 лет со дня рождения писателя Андрея Платоновича Платонова </w:t>
            </w:r>
          </w:p>
          <w:p w:rsidR="00941707" w:rsidRPr="00F43C0B" w:rsidRDefault="00941707" w:rsidP="00941707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left="20" w:firstLine="0"/>
              <w:contextualSpacing/>
              <w:rPr>
                <w:color w:val="000000" w:themeColor="text1"/>
              </w:rPr>
            </w:pPr>
            <w:r w:rsidRPr="00F43C0B">
              <w:rPr>
                <w:color w:val="000000" w:themeColor="text1"/>
              </w:rPr>
              <w:t xml:space="preserve">120 лет со дня рождения писательницы Анастасии Ивановны Цветаевой </w:t>
            </w:r>
          </w:p>
          <w:p w:rsidR="00941707" w:rsidRPr="00F43C0B" w:rsidRDefault="00941707" w:rsidP="00941707">
            <w:pPr>
              <w:pStyle w:val="a6"/>
              <w:framePr w:w="10608" w:wrap="notBeside" w:vAnchor="text" w:hAnchor="page" w:x="722" w:y="-426"/>
              <w:spacing w:before="0" w:beforeAutospacing="0" w:after="0" w:afterAutospacing="0"/>
              <w:rPr>
                <w:color w:val="000000" w:themeColor="text1"/>
                <w:sz w:val="21"/>
                <w:szCs w:val="21"/>
              </w:rPr>
            </w:pPr>
            <w:r w:rsidRPr="00F43C0B">
              <w:rPr>
                <w:color w:val="000000" w:themeColor="text1"/>
                <w:sz w:val="21"/>
                <w:szCs w:val="21"/>
              </w:rPr>
              <w:t xml:space="preserve">110 лет со дня рождения писателя, публициста Николая Алексеевича Островского </w:t>
            </w:r>
          </w:p>
          <w:p w:rsidR="00941707" w:rsidRPr="00F43C0B" w:rsidRDefault="00941707" w:rsidP="00941707">
            <w:pPr>
              <w:pStyle w:val="a6"/>
              <w:framePr w:w="10608" w:wrap="notBeside" w:vAnchor="text" w:hAnchor="page" w:x="722" w:y="-42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 xml:space="preserve">110 лет со дня рождения английского писателя Грэма Грина </w:t>
            </w:r>
          </w:p>
          <w:p w:rsidR="00941707" w:rsidRPr="00F43C0B" w:rsidRDefault="00941707" w:rsidP="00941707">
            <w:pPr>
              <w:pStyle w:val="a6"/>
              <w:framePr w:w="10608" w:wrap="notBeside" w:vAnchor="text" w:hAnchor="page" w:x="722" w:y="-42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 xml:space="preserve"> 190 лет со дня рождения поэта Ивана Саввича Никитина </w:t>
            </w:r>
          </w:p>
          <w:p w:rsidR="00941707" w:rsidRPr="00F43C0B" w:rsidRDefault="00941707" w:rsidP="00941707">
            <w:pPr>
              <w:pStyle w:val="a6"/>
              <w:framePr w:w="10608" w:wrap="notBeside" w:vAnchor="text" w:hAnchor="page" w:x="722" w:y="-426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 xml:space="preserve">100 лет со дня рождения норвежского писателя, путешественника, этнографа, археолога Тура Хейердала </w:t>
            </w:r>
          </w:p>
          <w:p w:rsidR="00192E6D" w:rsidRPr="00F43C0B" w:rsidRDefault="00192E6D" w:rsidP="00941707">
            <w:pPr>
              <w:pStyle w:val="a4"/>
              <w:framePr w:w="10608" w:wrap="notBeside" w:vAnchor="text" w:hAnchor="page" w:x="722" w:y="-426"/>
              <w:shd w:val="clear" w:color="auto" w:fill="auto"/>
              <w:spacing w:after="0" w:line="240" w:lineRule="auto"/>
              <w:ind w:firstLine="0"/>
              <w:contextualSpacing/>
              <w:rPr>
                <w:color w:val="000000" w:themeColor="text1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BD0" w:rsidRPr="00F43C0B" w:rsidRDefault="00DA0BD0" w:rsidP="00DA0BD0">
            <w:pPr>
              <w:pStyle w:val="a4"/>
              <w:framePr w:w="10608" w:wrap="notBeside" w:vAnchor="text" w:hAnchor="page" w:x="722" w:y="-426"/>
              <w:shd w:val="clear" w:color="auto" w:fill="auto"/>
              <w:tabs>
                <w:tab w:val="left" w:pos="198"/>
              </w:tabs>
              <w:spacing w:after="0" w:line="240" w:lineRule="auto"/>
              <w:ind w:firstLine="0"/>
              <w:contextualSpacing/>
              <w:rPr>
                <w:color w:val="000000" w:themeColor="text1"/>
              </w:rPr>
            </w:pPr>
          </w:p>
          <w:p w:rsidR="00DA0BD0" w:rsidRPr="00F43C0B" w:rsidRDefault="00DA0BD0" w:rsidP="00DA0BD0">
            <w:pPr>
              <w:pStyle w:val="a4"/>
              <w:framePr w:w="10608" w:wrap="notBeside" w:vAnchor="text" w:hAnchor="page" w:x="722" w:y="-426"/>
              <w:shd w:val="clear" w:color="auto" w:fill="auto"/>
              <w:tabs>
                <w:tab w:val="left" w:pos="198"/>
              </w:tabs>
              <w:spacing w:after="0" w:line="240" w:lineRule="auto"/>
              <w:ind w:firstLine="0"/>
              <w:contextualSpacing/>
              <w:rPr>
                <w:color w:val="000000" w:themeColor="text1"/>
              </w:rPr>
            </w:pPr>
          </w:p>
          <w:p w:rsidR="00DA0BD0" w:rsidRPr="00F43C0B" w:rsidRDefault="00DA0BD0" w:rsidP="00DA0BD0">
            <w:pPr>
              <w:pStyle w:val="a4"/>
              <w:framePr w:w="10608" w:wrap="notBeside" w:vAnchor="text" w:hAnchor="page" w:x="722" w:y="-426"/>
              <w:shd w:val="clear" w:color="auto" w:fill="auto"/>
              <w:tabs>
                <w:tab w:val="left" w:pos="198"/>
              </w:tabs>
              <w:spacing w:after="0" w:line="240" w:lineRule="auto"/>
              <w:ind w:firstLine="0"/>
              <w:contextualSpacing/>
              <w:rPr>
                <w:color w:val="000000" w:themeColor="text1"/>
              </w:rPr>
            </w:pPr>
          </w:p>
          <w:p w:rsidR="00192E6D" w:rsidRPr="00F43C0B" w:rsidRDefault="00941707" w:rsidP="00941707">
            <w:pPr>
              <w:pStyle w:val="a4"/>
              <w:framePr w:w="10608" w:wrap="notBeside" w:vAnchor="text" w:hAnchor="page" w:x="722" w:y="-426"/>
              <w:shd w:val="clear" w:color="auto" w:fill="auto"/>
              <w:tabs>
                <w:tab w:val="left" w:pos="198"/>
              </w:tabs>
              <w:spacing w:after="0" w:line="240" w:lineRule="auto"/>
              <w:ind w:left="20" w:firstLine="0"/>
              <w:contextualSpacing/>
              <w:rPr>
                <w:color w:val="000000" w:themeColor="text1"/>
              </w:rPr>
            </w:pPr>
            <w:r w:rsidRPr="00F43C0B">
              <w:rPr>
                <w:color w:val="000000" w:themeColor="text1"/>
              </w:rPr>
              <w:t>1 сентября</w:t>
            </w:r>
          </w:p>
          <w:p w:rsidR="00941707" w:rsidRPr="00F43C0B" w:rsidRDefault="00941707" w:rsidP="00941707">
            <w:pPr>
              <w:pStyle w:val="a4"/>
              <w:framePr w:w="10608" w:wrap="notBeside" w:vAnchor="text" w:hAnchor="page" w:x="722" w:y="-426"/>
              <w:shd w:val="clear" w:color="auto" w:fill="auto"/>
              <w:tabs>
                <w:tab w:val="left" w:pos="198"/>
              </w:tabs>
              <w:spacing w:after="0" w:line="240" w:lineRule="auto"/>
              <w:ind w:left="20" w:firstLine="0"/>
              <w:contextualSpacing/>
              <w:rPr>
                <w:color w:val="000000" w:themeColor="text1"/>
              </w:rPr>
            </w:pPr>
            <w:r w:rsidRPr="00F43C0B">
              <w:rPr>
                <w:color w:val="000000" w:themeColor="text1"/>
              </w:rPr>
              <w:t>27 сентября</w:t>
            </w:r>
          </w:p>
          <w:p w:rsidR="00941707" w:rsidRPr="00F43C0B" w:rsidRDefault="00941707" w:rsidP="00941707">
            <w:pPr>
              <w:pStyle w:val="a4"/>
              <w:framePr w:w="10608" w:wrap="notBeside" w:vAnchor="text" w:hAnchor="page" w:x="722" w:y="-426"/>
              <w:shd w:val="clear" w:color="auto" w:fill="auto"/>
              <w:tabs>
                <w:tab w:val="left" w:pos="198"/>
              </w:tabs>
              <w:spacing w:after="0" w:line="240" w:lineRule="auto"/>
              <w:ind w:left="20" w:firstLine="0"/>
              <w:contextualSpacing/>
              <w:rPr>
                <w:color w:val="000000" w:themeColor="text1"/>
              </w:rPr>
            </w:pPr>
            <w:r w:rsidRPr="00F43C0B">
              <w:rPr>
                <w:color w:val="000000" w:themeColor="text1"/>
              </w:rPr>
              <w:t>29 сентября</w:t>
            </w:r>
          </w:p>
          <w:p w:rsidR="00941707" w:rsidRPr="00F43C0B" w:rsidRDefault="00941707" w:rsidP="00941707">
            <w:pPr>
              <w:pStyle w:val="a4"/>
              <w:framePr w:w="10608" w:wrap="notBeside" w:vAnchor="text" w:hAnchor="page" w:x="722" w:y="-426"/>
              <w:shd w:val="clear" w:color="auto" w:fill="auto"/>
              <w:tabs>
                <w:tab w:val="left" w:pos="198"/>
              </w:tabs>
              <w:spacing w:after="0" w:line="240" w:lineRule="auto"/>
              <w:ind w:left="20" w:firstLine="0"/>
              <w:contextualSpacing/>
              <w:rPr>
                <w:color w:val="000000" w:themeColor="text1"/>
              </w:rPr>
            </w:pPr>
            <w:r w:rsidRPr="00F43C0B">
              <w:rPr>
                <w:color w:val="000000" w:themeColor="text1"/>
              </w:rPr>
              <w:t>2 октября</w:t>
            </w:r>
          </w:p>
          <w:p w:rsidR="00941707" w:rsidRPr="00F43C0B" w:rsidRDefault="00941707" w:rsidP="00941707">
            <w:pPr>
              <w:pStyle w:val="a4"/>
              <w:framePr w:w="10608" w:wrap="notBeside" w:vAnchor="text" w:hAnchor="page" w:x="722" w:y="-426"/>
              <w:shd w:val="clear" w:color="auto" w:fill="auto"/>
              <w:tabs>
                <w:tab w:val="left" w:pos="198"/>
              </w:tabs>
              <w:spacing w:after="0" w:line="240" w:lineRule="auto"/>
              <w:ind w:left="20" w:firstLine="0"/>
              <w:contextualSpacing/>
              <w:rPr>
                <w:color w:val="000000" w:themeColor="text1"/>
              </w:rPr>
            </w:pPr>
            <w:r w:rsidRPr="00F43C0B">
              <w:rPr>
                <w:color w:val="000000" w:themeColor="text1"/>
              </w:rPr>
              <w:t>3 октября</w:t>
            </w:r>
          </w:p>
          <w:p w:rsidR="00941707" w:rsidRPr="00F43C0B" w:rsidRDefault="00941707" w:rsidP="00941707">
            <w:pPr>
              <w:pStyle w:val="a4"/>
              <w:framePr w:w="10608" w:wrap="notBeside" w:vAnchor="text" w:hAnchor="page" w:x="722" w:y="-426"/>
              <w:shd w:val="clear" w:color="auto" w:fill="auto"/>
              <w:tabs>
                <w:tab w:val="left" w:pos="198"/>
              </w:tabs>
              <w:spacing w:after="0" w:line="240" w:lineRule="auto"/>
              <w:ind w:left="20" w:firstLine="0"/>
              <w:contextualSpacing/>
              <w:rPr>
                <w:color w:val="000000" w:themeColor="text1"/>
              </w:rPr>
            </w:pPr>
            <w:r w:rsidRPr="00F43C0B">
              <w:rPr>
                <w:color w:val="000000" w:themeColor="text1"/>
              </w:rPr>
              <w:t>6 октября</w:t>
            </w:r>
          </w:p>
        </w:tc>
      </w:tr>
    </w:tbl>
    <w:p w:rsidR="00192E6D" w:rsidRPr="00F43C0B" w:rsidRDefault="00192E6D" w:rsidP="009D45F8">
      <w:pPr>
        <w:contextualSpacing/>
        <w:rPr>
          <w:color w:val="000000" w:themeColor="text1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87"/>
        <w:gridCol w:w="7656"/>
        <w:gridCol w:w="2165"/>
      </w:tblGrid>
      <w:tr w:rsidR="00192E6D" w:rsidRPr="00F43C0B" w:rsidTr="00DA0BD0">
        <w:trPr>
          <w:trHeight w:hRule="exact" w:val="242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Pr="00F43C0B" w:rsidRDefault="00192E6D" w:rsidP="009D45F8">
            <w:pPr>
              <w:framePr w:w="10608" w:wrap="notBeside" w:vAnchor="text" w:hAnchor="text" w:xAlign="center" w:y="1"/>
              <w:contextualSpacing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3C0B" w:rsidRPr="00F43C0B" w:rsidRDefault="00F43C0B" w:rsidP="00F43C0B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 xml:space="preserve">200 лет со дня рождения поэта, писателя, драматурга Михаила Юрьевича Лермонтова </w:t>
            </w:r>
          </w:p>
          <w:p w:rsidR="00F43C0B" w:rsidRPr="00F43C0B" w:rsidRDefault="00F43C0B" w:rsidP="00F43C0B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>140 лет со дня рождения поэта, писателя Валерия Яковлевича Брюсова (1873-1924)</w:t>
            </w:r>
          </w:p>
          <w:p w:rsidR="00F43C0B" w:rsidRPr="00F43C0B" w:rsidRDefault="00F43C0B" w:rsidP="00F43C0B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 xml:space="preserve"> 95 лет со дня рождения писателя-натуралиста Николая Ивановича Сладкова</w:t>
            </w:r>
          </w:p>
          <w:p w:rsidR="00F43C0B" w:rsidRPr="00F43C0B" w:rsidRDefault="00F43C0B" w:rsidP="00F43C0B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 xml:space="preserve"> 90 лет со дня рождения писателя Евгения Ивановича Носова (1925–2002)</w:t>
            </w:r>
          </w:p>
          <w:p w:rsidR="00F43C0B" w:rsidRPr="00F43C0B" w:rsidRDefault="00F43C0B" w:rsidP="00F43C0B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 xml:space="preserve"> 155 лет со дня рождения писателя, драматурга Антона Павловича Чехова </w:t>
            </w:r>
          </w:p>
          <w:p w:rsidR="00F43C0B" w:rsidRPr="00F43C0B" w:rsidRDefault="00F43C0B" w:rsidP="00F43C0B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 xml:space="preserve">125 лет со дня рождения поэта Бориса Леонидовича Пастернака </w:t>
            </w:r>
          </w:p>
          <w:p w:rsidR="00F43C0B" w:rsidRPr="00F43C0B" w:rsidRDefault="00F43C0B" w:rsidP="00F43C0B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 xml:space="preserve"> 200 лет со дня рождения поэта Петра Павловича Ершова (1815–1869)</w:t>
            </w:r>
          </w:p>
          <w:p w:rsidR="00F43C0B" w:rsidRPr="00F43C0B" w:rsidRDefault="00F43C0B" w:rsidP="00F43C0B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 xml:space="preserve">210 лет со дня рождения датского писателя Ханса Кристиана Андерсена </w:t>
            </w:r>
          </w:p>
          <w:p w:rsidR="00F43C0B" w:rsidRPr="00F43C0B" w:rsidRDefault="00F43C0B" w:rsidP="00F43C0B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 xml:space="preserve"> 270 лет со дня рождения писателя, драматурга Дениса Ивановича Фонвизина </w:t>
            </w:r>
          </w:p>
          <w:p w:rsidR="00192E6D" w:rsidRPr="00F43C0B" w:rsidRDefault="00F43C0B" w:rsidP="00F43C0B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rPr>
                <w:color w:val="000000" w:themeColor="text1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>110 лет со дня рождения писателя Михаила Александровича Шолохов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Pr="00F43C0B" w:rsidRDefault="00F43C0B" w:rsidP="00AB2F1C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>15 октября</w:t>
            </w:r>
          </w:p>
          <w:p w:rsidR="00F43C0B" w:rsidRPr="00F43C0B" w:rsidRDefault="00F43C0B" w:rsidP="00AB2F1C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>13 декабря</w:t>
            </w:r>
          </w:p>
          <w:p w:rsidR="00F43C0B" w:rsidRPr="00F43C0B" w:rsidRDefault="00F43C0B" w:rsidP="00AB2F1C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>5 января</w:t>
            </w:r>
          </w:p>
          <w:p w:rsidR="00F43C0B" w:rsidRPr="00F43C0B" w:rsidRDefault="00F43C0B" w:rsidP="00AB2F1C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>15 января</w:t>
            </w:r>
          </w:p>
          <w:p w:rsidR="00F43C0B" w:rsidRPr="00F43C0B" w:rsidRDefault="00F43C0B" w:rsidP="00AB2F1C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>29 января</w:t>
            </w:r>
          </w:p>
          <w:p w:rsidR="00F43C0B" w:rsidRPr="00F43C0B" w:rsidRDefault="00F43C0B" w:rsidP="00AB2F1C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>10 февраля</w:t>
            </w:r>
          </w:p>
          <w:p w:rsidR="00F43C0B" w:rsidRPr="00F43C0B" w:rsidRDefault="00F43C0B" w:rsidP="00AB2F1C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>6 марта</w:t>
            </w:r>
          </w:p>
          <w:p w:rsidR="00F43C0B" w:rsidRPr="00F43C0B" w:rsidRDefault="00F43C0B" w:rsidP="00AB2F1C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>2 апреля</w:t>
            </w:r>
          </w:p>
          <w:p w:rsidR="00F43C0B" w:rsidRPr="00F43C0B" w:rsidRDefault="00F43C0B" w:rsidP="00AB2F1C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>14 апреля</w:t>
            </w:r>
          </w:p>
          <w:p w:rsidR="00F43C0B" w:rsidRPr="00F43C0B" w:rsidRDefault="00F43C0B" w:rsidP="00AB2F1C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F43C0B">
              <w:rPr>
                <w:color w:val="000000" w:themeColor="text1"/>
                <w:sz w:val="20"/>
                <w:szCs w:val="20"/>
              </w:rPr>
              <w:t>24 мая</w:t>
            </w:r>
          </w:p>
          <w:p w:rsidR="00F43C0B" w:rsidRPr="00F43C0B" w:rsidRDefault="00F43C0B" w:rsidP="00AB2F1C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color w:val="000000" w:themeColor="text1"/>
              </w:rPr>
            </w:pPr>
          </w:p>
        </w:tc>
      </w:tr>
      <w:tr w:rsidR="00192E6D" w:rsidTr="00192E6D">
        <w:trPr>
          <w:trHeight w:hRule="exact" w:val="708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rStyle w:val="1"/>
                <w:color w:val="000000"/>
              </w:rPr>
              <w:t xml:space="preserve">Выставка-плакат «Книги-юбиляры»: 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230 лет – журнал «Детское чтение для сердца и разума» (1785) Н.И.Новикова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195 лет – «Руслан и Людмила» А.С.Пушкина (1820)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185 лет - «Маленькие трагедии» А.С.Пушкина (1830)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175 лет – «Герой нашего времени» М.Ю.Лермонтова (1840)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175 лет – «Мцыри» М.Ю.Лермонтова (1840)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170 лет – «Бедные люди» Ф.М.Достоевского (1845)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160 лет – «Севастопольские рассказы» Л.Н.Толстого (1855)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155 лет - «Всадник без головы» Майн Рида (1860)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150 лет – «Алиса в стране чудес» Л.Кэрролла (1865)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145 лет – «20 000 лье под водой» Ж.Верна (1870)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145 лет – «Дедушка Мазай и зайцы» Н.А.Некрасова (1870)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140 лет – «Таинственный остров» Ж.Верна (1875)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140 лет – «Новая азбука» Л.Н.Толстого (1875)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135 лет – «Братья Карамазовы» Ф.М.Достоевского (1880)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90 лет – газета «Пионерская правда» (1925)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85 лет - «Во весь голос» В.В.Маяковского (1930)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85 лет – «Школа» А. Гайдара (1930)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80 лет – «Военная тайна» А.Гайдара (1935)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80 лет – «Судьба барабанщика» А.Гайдара (1935)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80 лет – «Дядя Стёпа» С.В.Михалкова (1935)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75 лет – «Тихий Дон» М.А.Шолохова (1940)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75 лет – «Тимур и его команда» А.Гайдара (1940)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70 лет – «Василий Тёркин» А.Т.Твардовского (1945)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70 лет - «Петр I» А.Н.Толстого (1945)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70 лет – «Четвёртая высота» Е.Ильиной (1945)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70 лет – «Пеппи Длинный чулок» А.Линдгрен (1945)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60 лет – «Васёк Трубачёв и его товарищи» В.Осеевой (1955)</w:t>
            </w:r>
          </w:p>
          <w:p w:rsidR="00192E6D" w:rsidRPr="001C68B5" w:rsidRDefault="00192E6D" w:rsidP="00192E6D">
            <w:pPr>
              <w:pStyle w:val="a6"/>
              <w:framePr w:w="10608" w:wrap="notBeside" w:vAnchor="text" w:hAnchor="text" w:xAlign="center" w:y="1"/>
              <w:spacing w:before="0" w:beforeAutospacing="0" w:after="0" w:afterAutospacing="0"/>
              <w:ind w:left="450"/>
              <w:contextualSpacing/>
              <w:rPr>
                <w:sz w:val="20"/>
                <w:szCs w:val="20"/>
              </w:rPr>
            </w:pPr>
            <w:r w:rsidRPr="001C68B5">
              <w:rPr>
                <w:color w:val="000000"/>
                <w:sz w:val="20"/>
                <w:szCs w:val="20"/>
              </w:rPr>
              <w:t>45 лет – «После сказки» («Белый пароход») Ч.Айтматова (1970)</w:t>
            </w:r>
          </w:p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451"/>
          <w:jc w:val="center"/>
        </w:trPr>
        <w:tc>
          <w:tcPr>
            <w:tcW w:w="10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"/>
                <w:color w:val="000000"/>
              </w:rPr>
              <w:t>Массовые мероприятия:</w:t>
            </w:r>
          </w:p>
        </w:tc>
      </w:tr>
      <w:tr w:rsidR="00192E6D">
        <w:trPr>
          <w:trHeight w:hRule="exact" w:val="35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Конкурс рисунков по итогам летнего чтения (2 класс)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Сентябрь-октябрь</w:t>
            </w:r>
          </w:p>
        </w:tc>
      </w:tr>
      <w:tr w:rsidR="00192E6D">
        <w:trPr>
          <w:trHeight w:hRule="exact" w:val="662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Викторина «В этом посёлке я живу. Мне известно, как в родном дому» (1-4 класс)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Сентябрь</w:t>
            </w:r>
          </w:p>
        </w:tc>
      </w:tr>
      <w:tr w:rsidR="00192E6D">
        <w:trPr>
          <w:trHeight w:hRule="exact" w:val="34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Конференция по итогам летнего чтения (2 класс)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Октябрь</w:t>
            </w:r>
          </w:p>
        </w:tc>
      </w:tr>
      <w:tr w:rsidR="00192E6D">
        <w:trPr>
          <w:trHeight w:hRule="exact" w:val="35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Акция «Подари книгу школьной библиотеке» (1-11 класс)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Октябрь</w:t>
            </w:r>
          </w:p>
        </w:tc>
      </w:tr>
      <w:tr w:rsidR="00192E6D">
        <w:trPr>
          <w:trHeight w:hRule="exact" w:val="34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Обзор книг Е.А. Пермяка (3-4 кл.)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Октябрь</w:t>
            </w:r>
          </w:p>
        </w:tc>
      </w:tr>
      <w:tr w:rsidR="00192E6D">
        <w:trPr>
          <w:trHeight w:hRule="exact" w:val="35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Интеллектуальная игра «Заедный час»по Пермяку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Октябрь</w:t>
            </w:r>
          </w:p>
        </w:tc>
      </w:tr>
      <w:tr w:rsidR="00192E6D">
        <w:trPr>
          <w:trHeight w:hRule="exact" w:val="34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«Дом, который построил Маршак»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Ноябрь</w:t>
            </w:r>
          </w:p>
        </w:tc>
      </w:tr>
      <w:tr w:rsidR="00192E6D">
        <w:trPr>
          <w:trHeight w:hRule="exact" w:val="34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Гра «Забавные герои Э. Успенского» (4 класс)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Декабрь</w:t>
            </w:r>
          </w:p>
        </w:tc>
      </w:tr>
      <w:tr w:rsidR="00192E6D">
        <w:trPr>
          <w:trHeight w:hRule="exact" w:val="35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Электронная викторина «В гостях у Э. Успенского»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Декабрь</w:t>
            </w:r>
          </w:p>
        </w:tc>
      </w:tr>
      <w:tr w:rsidR="00192E6D">
        <w:trPr>
          <w:trHeight w:hRule="exact" w:val="36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320" w:firstLine="0"/>
              <w:contextualSpacing/>
            </w:pPr>
            <w:r>
              <w:rPr>
                <w:color w:val="000000"/>
              </w:rPr>
              <w:t>10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Конкурс рисунков «Что такое новый год?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Декабрь</w:t>
            </w:r>
          </w:p>
        </w:tc>
      </w:tr>
      <w:tr w:rsidR="00192E6D">
        <w:trPr>
          <w:trHeight w:hRule="exact" w:val="34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320" w:firstLine="0"/>
              <w:contextualSpacing/>
            </w:pPr>
            <w:r>
              <w:rPr>
                <w:color w:val="000000"/>
              </w:rPr>
              <w:t>11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Викторина «Сказочный мир Ш. Перро»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Январь</w:t>
            </w:r>
          </w:p>
        </w:tc>
      </w:tr>
      <w:tr w:rsidR="00192E6D">
        <w:trPr>
          <w:trHeight w:hRule="exact" w:val="34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320" w:firstLine="0"/>
              <w:contextualSpacing/>
            </w:pPr>
            <w:r>
              <w:rPr>
                <w:color w:val="000000"/>
              </w:rPr>
              <w:t>12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Электронная викторина «В гостях у старого сказочника»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Январь</w:t>
            </w:r>
          </w:p>
        </w:tc>
      </w:tr>
      <w:tr w:rsidR="00192E6D">
        <w:trPr>
          <w:trHeight w:hRule="exact" w:val="35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320" w:firstLine="0"/>
              <w:contextualSpacing/>
            </w:pPr>
            <w:r>
              <w:rPr>
                <w:color w:val="000000"/>
              </w:rPr>
              <w:t>13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Знакомство с М. Пришвиным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февраль</w:t>
            </w:r>
          </w:p>
        </w:tc>
      </w:tr>
      <w:tr w:rsidR="00192E6D">
        <w:trPr>
          <w:trHeight w:hRule="exact" w:val="33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320" w:firstLine="0"/>
              <w:contextualSpacing/>
            </w:pPr>
            <w:r>
              <w:rPr>
                <w:color w:val="000000"/>
              </w:rPr>
              <w:t>14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Викторина по произведениям Михалкова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Март</w:t>
            </w:r>
          </w:p>
        </w:tc>
      </w:tr>
      <w:tr w:rsidR="00192E6D">
        <w:trPr>
          <w:trHeight w:hRule="exact" w:val="37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320" w:firstLine="0"/>
              <w:contextualSpacing/>
            </w:pPr>
            <w:r>
              <w:rPr>
                <w:color w:val="000000"/>
              </w:rPr>
              <w:t>15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Громкие чтения, конкурс стихов, презентация сказки.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Апрель</w:t>
            </w:r>
          </w:p>
        </w:tc>
      </w:tr>
    </w:tbl>
    <w:p w:rsidR="00192E6D" w:rsidRDefault="00192E6D" w:rsidP="009D45F8">
      <w:pPr>
        <w:contextualSpacing/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78"/>
        <w:gridCol w:w="7666"/>
        <w:gridCol w:w="2165"/>
      </w:tblGrid>
      <w:tr w:rsidR="00192E6D">
        <w:trPr>
          <w:trHeight w:hRule="exact" w:val="67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340" w:firstLine="0"/>
              <w:contextualSpacing/>
            </w:pPr>
            <w:r>
              <w:rPr>
                <w:color w:val="000000"/>
              </w:rPr>
              <w:lastRenderedPageBreak/>
              <w:t>16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Громкие чтения, конкурс стихов, презентация сказки, литературные иг</w:t>
            </w:r>
            <w:r>
              <w:rPr>
                <w:color w:val="000000"/>
              </w:rPr>
              <w:softHyphen/>
              <w:t>ры, конкурсы, викторины.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768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framePr w:w="10608" w:wrap="notBeside" w:vAnchor="text" w:hAnchor="text" w:xAlign="center" w:y="1"/>
              <w:contextualSpacing/>
              <w:rPr>
                <w:color w:val="auto"/>
                <w:sz w:val="10"/>
                <w:szCs w:val="10"/>
              </w:rPr>
            </w:pP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rStyle w:val="1"/>
                <w:color w:val="000000"/>
              </w:rPr>
              <w:t>Цикл мероприятий к знаменательным и памятным</w:t>
            </w:r>
          </w:p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"/>
                <w:color w:val="000000"/>
              </w:rPr>
              <w:t>датам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framePr w:w="10608" w:wrap="notBeside" w:vAnchor="text" w:hAnchor="text" w:xAlign="center" w:y="1"/>
              <w:contextualSpacing/>
              <w:rPr>
                <w:color w:val="auto"/>
                <w:sz w:val="10"/>
                <w:szCs w:val="10"/>
              </w:rPr>
            </w:pPr>
          </w:p>
        </w:tc>
      </w:tr>
      <w:tr w:rsidR="00192E6D">
        <w:trPr>
          <w:trHeight w:hRule="exact" w:val="30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День Знаний (помощь в подготовке праздника)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Сентябрь</w:t>
            </w:r>
          </w:p>
        </w:tc>
      </w:tr>
      <w:tr w:rsidR="00192E6D">
        <w:trPr>
          <w:trHeight w:hRule="exact" w:val="30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День Учителя в России (помощь в подготовке праздника)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Октябрь</w:t>
            </w:r>
          </w:p>
        </w:tc>
      </w:tr>
      <w:tr w:rsidR="00192E6D">
        <w:trPr>
          <w:trHeight w:hRule="exact" w:val="35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Международный месячник школьных библиотек (см. график проведения)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Октябрь</w:t>
            </w:r>
          </w:p>
        </w:tc>
      </w:tr>
      <w:tr w:rsidR="00192E6D">
        <w:trPr>
          <w:trHeight w:hRule="exact" w:val="30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Прощание с Азбукой (подбор стихотворений, сценариев)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Декабрь</w:t>
            </w:r>
          </w:p>
        </w:tc>
      </w:tr>
      <w:tr w:rsidR="00192E6D">
        <w:trPr>
          <w:trHeight w:hRule="exact" w:val="30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Новогодние праздники (подбор сценариев к классным часам)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Конец декабря</w:t>
            </w:r>
          </w:p>
        </w:tc>
      </w:tr>
      <w:tr w:rsidR="00192E6D">
        <w:trPr>
          <w:trHeight w:hRule="exact" w:val="30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День Защитника Отечества (подбор стихотворений для классных часов)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Февраль</w:t>
            </w:r>
          </w:p>
        </w:tc>
      </w:tr>
      <w:tr w:rsidR="00192E6D">
        <w:trPr>
          <w:trHeight w:hRule="exact" w:val="30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Международный женский день. Подбор стихов, песен,сценариев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Март</w:t>
            </w:r>
          </w:p>
        </w:tc>
      </w:tr>
      <w:tr w:rsidR="00192E6D">
        <w:trPr>
          <w:trHeight w:hRule="exact" w:val="36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Неделя детской книги (см. график проведения)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t>Апрель</w:t>
            </w:r>
          </w:p>
        </w:tc>
      </w:tr>
      <w:tr w:rsidR="00192E6D">
        <w:trPr>
          <w:trHeight w:hRule="exact" w:val="59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9 мая - День Победы. Подбор песен и стихов к концерту для встречи ве</w:t>
            </w:r>
            <w:r>
              <w:rPr>
                <w:color w:val="000000"/>
              </w:rPr>
              <w:softHyphen/>
              <w:t>теранов.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60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Май</w:t>
            </w:r>
          </w:p>
        </w:tc>
      </w:tr>
    </w:tbl>
    <w:p w:rsidR="00192E6D" w:rsidRDefault="00192E6D" w:rsidP="009D45F8">
      <w:pPr>
        <w:contextualSpacing/>
        <w:rPr>
          <w:color w:val="auto"/>
          <w:sz w:val="2"/>
          <w:szCs w:val="2"/>
        </w:rPr>
      </w:pPr>
    </w:p>
    <w:p w:rsidR="00192E6D" w:rsidRDefault="00192E6D" w:rsidP="009D45F8">
      <w:pPr>
        <w:pStyle w:val="50"/>
        <w:numPr>
          <w:ilvl w:val="0"/>
          <w:numId w:val="6"/>
        </w:numPr>
        <w:shd w:val="clear" w:color="auto" w:fill="auto"/>
        <w:tabs>
          <w:tab w:val="left" w:pos="982"/>
        </w:tabs>
        <w:spacing w:after="0" w:line="240" w:lineRule="auto"/>
        <w:ind w:left="440"/>
        <w:contextualSpacing/>
      </w:pPr>
      <w:bookmarkStart w:id="8" w:name="bookmark8"/>
      <w:r>
        <w:rPr>
          <w:rStyle w:val="5"/>
          <w:b/>
          <w:bCs/>
          <w:color w:val="000000"/>
        </w:rPr>
        <w:t>РЕКЛАМА БИБЛИОТЕКИ</w:t>
      </w:r>
      <w:r>
        <w:rPr>
          <w:rStyle w:val="510"/>
          <w:color w:val="000000"/>
        </w:rPr>
        <w:t>.</w:t>
      </w:r>
      <w:bookmarkEnd w:id="8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78"/>
        <w:gridCol w:w="7478"/>
        <w:gridCol w:w="2342"/>
      </w:tblGrid>
      <w:tr w:rsidR="00192E6D">
        <w:trPr>
          <w:trHeight w:hRule="exact" w:val="3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left="340" w:firstLine="0"/>
              <w:contextualSpacing/>
            </w:pPr>
            <w:r>
              <w:rPr>
                <w:color w:val="000000"/>
              </w:rPr>
              <w:t>№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Содержание работ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Срок выполнения</w:t>
            </w:r>
          </w:p>
        </w:tc>
      </w:tr>
      <w:tr w:rsidR="00192E6D">
        <w:trPr>
          <w:trHeight w:hRule="exact" w:val="35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Устная - во время перемен, на классных часах, собраниях.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67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Наглядная - информационные объявления о выставках и мероприятиях, проводимых библиотекой.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35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Оформление информационных стендов-папок.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34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Проведение экскурсий в школьную библиотеку.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6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Своевременно информировать читателей о проводимых мероприяти</w:t>
            </w:r>
            <w:r>
              <w:rPr>
                <w:color w:val="000000"/>
              </w:rPr>
              <w:softHyphen/>
              <w:t>ях.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36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Провести акцию: « Подари книгу библиотеке» и оформить выставку.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59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</w:tbl>
    <w:p w:rsidR="00192E6D" w:rsidRDefault="00192E6D" w:rsidP="009D45F8">
      <w:pPr>
        <w:contextualSpacing/>
        <w:rPr>
          <w:color w:val="auto"/>
          <w:sz w:val="2"/>
          <w:szCs w:val="2"/>
        </w:rPr>
      </w:pPr>
    </w:p>
    <w:p w:rsidR="00192E6D" w:rsidRDefault="00192E6D" w:rsidP="009D45F8">
      <w:pPr>
        <w:pStyle w:val="50"/>
        <w:numPr>
          <w:ilvl w:val="0"/>
          <w:numId w:val="6"/>
        </w:numPr>
        <w:shd w:val="clear" w:color="auto" w:fill="auto"/>
        <w:tabs>
          <w:tab w:val="left" w:pos="3467"/>
        </w:tabs>
        <w:spacing w:after="0" w:line="240" w:lineRule="auto"/>
        <w:ind w:left="2720"/>
        <w:contextualSpacing/>
      </w:pPr>
      <w:bookmarkStart w:id="9" w:name="bookmark9"/>
      <w:r>
        <w:rPr>
          <w:rStyle w:val="5"/>
          <w:b/>
          <w:bCs/>
          <w:color w:val="000000"/>
        </w:rPr>
        <w:t>Повышение квалификации</w:t>
      </w:r>
      <w:bookmarkEnd w:id="9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7382"/>
        <w:gridCol w:w="2280"/>
      </w:tblGrid>
      <w:tr w:rsidR="00192E6D">
        <w:trPr>
          <w:trHeight w:hRule="exact" w:val="31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contextualSpacing/>
            </w:pPr>
            <w:r>
              <w:rPr>
                <w:color w:val="000000"/>
              </w:rPr>
              <w:t>№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color w:val="000000"/>
              </w:rPr>
              <w:t>Содержание работ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92E6D" w:rsidRDefault="00192E6D" w:rsidP="009D45F8">
            <w:pPr>
              <w:pStyle w:val="a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Срок выполнения</w:t>
            </w:r>
          </w:p>
        </w:tc>
      </w:tr>
      <w:tr w:rsidR="00192E6D">
        <w:trPr>
          <w:trHeight w:hRule="exact" w:val="45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contextualSpacing/>
            </w:pPr>
            <w:r>
              <w:rPr>
                <w:color w:val="000000"/>
              </w:rPr>
              <w:t>1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Участие в совещаниях, проводимых управлением образования.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92E6D" w:rsidRDefault="00192E6D" w:rsidP="009D45F8">
            <w:pPr>
              <w:pStyle w:val="a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1-2 раза в месяц</w:t>
            </w:r>
          </w:p>
        </w:tc>
      </w:tr>
      <w:tr w:rsidR="00192E6D">
        <w:trPr>
          <w:trHeight w:hRule="exact" w:val="89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contextualSpacing/>
            </w:pPr>
            <w:r>
              <w:rPr>
                <w:color w:val="000000"/>
              </w:rPr>
              <w:t>2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Самообразование:</w:t>
            </w:r>
          </w:p>
          <w:p w:rsidR="00192E6D" w:rsidRDefault="00192E6D" w:rsidP="009D45F8">
            <w:pPr>
              <w:pStyle w:val="a4"/>
              <w:framePr w:w="10358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34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чтение журналов «Школьная библиотека», «Библиотека».</w:t>
            </w:r>
          </w:p>
          <w:p w:rsidR="00192E6D" w:rsidRDefault="00192E6D" w:rsidP="009D45F8">
            <w:pPr>
              <w:pStyle w:val="a4"/>
              <w:framePr w:w="10358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39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приказов, писем, инструкций о библиотечном деле.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58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framePr w:w="10358" w:wrap="notBeside" w:vAnchor="text" w:hAnchor="text" w:xAlign="center" w:y="1"/>
              <w:contextualSpacing/>
              <w:rPr>
                <w:color w:val="auto"/>
                <w:sz w:val="10"/>
                <w:szCs w:val="10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Совершенствование традиционных и освоение новых библиотечных технологий.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  <w:tr w:rsidR="00192E6D">
        <w:trPr>
          <w:trHeight w:hRule="exact" w:val="155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2E6D" w:rsidRDefault="00192E6D" w:rsidP="009D45F8">
            <w:pPr>
              <w:framePr w:w="10358" w:wrap="notBeside" w:vAnchor="text" w:hAnchor="text" w:xAlign="center" w:y="1"/>
              <w:contextualSpacing/>
              <w:rPr>
                <w:color w:val="auto"/>
                <w:sz w:val="10"/>
                <w:szCs w:val="10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Изучение и использование опыта лучших школьных библиотекарей:</w:t>
            </w:r>
          </w:p>
          <w:p w:rsidR="00192E6D" w:rsidRDefault="00192E6D" w:rsidP="009D45F8">
            <w:pPr>
              <w:pStyle w:val="a4"/>
              <w:framePr w:w="10358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26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Посещение семинаров</w:t>
            </w:r>
          </w:p>
          <w:p w:rsidR="00192E6D" w:rsidRDefault="00192E6D" w:rsidP="009D45F8">
            <w:pPr>
              <w:pStyle w:val="a4"/>
              <w:framePr w:w="10358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31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Участие в работе тематических круглых столов</w:t>
            </w:r>
          </w:p>
          <w:p w:rsidR="00192E6D" w:rsidRDefault="00192E6D" w:rsidP="009D45F8">
            <w:pPr>
              <w:pStyle w:val="a4"/>
              <w:framePr w:w="10358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426"/>
              </w:tabs>
              <w:spacing w:after="0" w:line="240" w:lineRule="auto"/>
              <w:ind w:left="1460" w:hanging="360"/>
              <w:contextualSpacing/>
            </w:pPr>
            <w:r>
              <w:rPr>
                <w:color w:val="000000"/>
              </w:rPr>
              <w:t>Присутствие на открытых мероприятиях Индивидуальные консультации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E6D" w:rsidRDefault="00192E6D" w:rsidP="009D45F8">
            <w:pPr>
              <w:pStyle w:val="a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20" w:firstLine="0"/>
              <w:contextualSpacing/>
            </w:pPr>
            <w:r>
              <w:rPr>
                <w:color w:val="000000"/>
              </w:rPr>
              <w:t>В течение года</w:t>
            </w:r>
          </w:p>
        </w:tc>
      </w:tr>
    </w:tbl>
    <w:p w:rsidR="00192E6D" w:rsidRDefault="00192E6D" w:rsidP="009D45F8">
      <w:pPr>
        <w:contextualSpacing/>
        <w:rPr>
          <w:color w:val="auto"/>
          <w:sz w:val="2"/>
          <w:szCs w:val="2"/>
        </w:rPr>
      </w:pPr>
    </w:p>
    <w:p w:rsidR="00192E6D" w:rsidRDefault="00192E6D" w:rsidP="009D45F8">
      <w:pPr>
        <w:pStyle w:val="11"/>
        <w:keepNext/>
        <w:keepLines/>
        <w:shd w:val="clear" w:color="auto" w:fill="auto"/>
        <w:spacing w:before="0" w:after="0" w:line="240" w:lineRule="auto"/>
        <w:ind w:left="220"/>
        <w:contextualSpacing/>
      </w:pPr>
      <w:bookmarkStart w:id="10" w:name="bookmark10"/>
      <w:r>
        <w:rPr>
          <w:rStyle w:val="12"/>
          <w:color w:val="000000"/>
        </w:rPr>
        <w:t>План работы по месяцам</w:t>
      </w:r>
      <w:bookmarkEnd w:id="10"/>
    </w:p>
    <w:p w:rsidR="00192E6D" w:rsidRDefault="00192E6D" w:rsidP="009D45F8">
      <w:pPr>
        <w:pStyle w:val="310"/>
        <w:keepNext/>
        <w:keepLines/>
        <w:shd w:val="clear" w:color="auto" w:fill="auto"/>
        <w:spacing w:before="0" w:after="0" w:line="240" w:lineRule="auto"/>
        <w:ind w:left="220"/>
        <w:contextualSpacing/>
      </w:pPr>
      <w:bookmarkStart w:id="11" w:name="bookmark11"/>
      <w:r>
        <w:rPr>
          <w:rStyle w:val="32"/>
          <w:color w:val="000000"/>
        </w:rPr>
        <w:t>Сентябрь</w:t>
      </w:r>
      <w:bookmarkEnd w:id="11"/>
    </w:p>
    <w:p w:rsidR="00192E6D" w:rsidRDefault="00192E6D" w:rsidP="009D45F8">
      <w:pPr>
        <w:pStyle w:val="a4"/>
        <w:numPr>
          <w:ilvl w:val="0"/>
          <w:numId w:val="17"/>
        </w:numPr>
        <w:shd w:val="clear" w:color="auto" w:fill="auto"/>
        <w:spacing w:after="0" w:line="240" w:lineRule="auto"/>
        <w:ind w:left="44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Познакомить первоклассников с библиотекой.</w:t>
      </w:r>
    </w:p>
    <w:p w:rsidR="00192E6D" w:rsidRDefault="00192E6D" w:rsidP="009D45F8">
      <w:pPr>
        <w:pStyle w:val="a4"/>
        <w:numPr>
          <w:ilvl w:val="0"/>
          <w:numId w:val="17"/>
        </w:numPr>
        <w:shd w:val="clear" w:color="auto" w:fill="auto"/>
        <w:spacing w:after="0" w:line="240" w:lineRule="auto"/>
        <w:ind w:left="44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Составить списки учащихся по классам. Выявить недостающие учебники.</w:t>
      </w:r>
    </w:p>
    <w:p w:rsidR="00192E6D" w:rsidRDefault="00192E6D" w:rsidP="009D45F8">
      <w:pPr>
        <w:pStyle w:val="a4"/>
        <w:numPr>
          <w:ilvl w:val="0"/>
          <w:numId w:val="17"/>
        </w:numPr>
        <w:shd w:val="clear" w:color="auto" w:fill="auto"/>
        <w:spacing w:after="0" w:line="240" w:lineRule="auto"/>
        <w:ind w:left="44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Провести инвентаризацию учебников.</w:t>
      </w:r>
    </w:p>
    <w:p w:rsidR="00192E6D" w:rsidRDefault="00192E6D" w:rsidP="009D45F8">
      <w:pPr>
        <w:pStyle w:val="a4"/>
        <w:numPr>
          <w:ilvl w:val="0"/>
          <w:numId w:val="17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Подобрать литературу к празднику пожилых людей.</w:t>
      </w:r>
    </w:p>
    <w:p w:rsidR="00192E6D" w:rsidRDefault="00192E6D" w:rsidP="009D45F8">
      <w:pPr>
        <w:pStyle w:val="a4"/>
        <w:numPr>
          <w:ilvl w:val="0"/>
          <w:numId w:val="17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Выбор актива библиотеки и задачи библиотеки.</w:t>
      </w:r>
    </w:p>
    <w:p w:rsidR="00192E6D" w:rsidRDefault="00192E6D" w:rsidP="009D45F8">
      <w:pPr>
        <w:pStyle w:val="a4"/>
        <w:numPr>
          <w:ilvl w:val="0"/>
          <w:numId w:val="17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Стихи и песни ко «Дню знаний».</w:t>
      </w:r>
    </w:p>
    <w:p w:rsidR="00192E6D" w:rsidRDefault="00192E6D" w:rsidP="009D45F8">
      <w:pPr>
        <w:pStyle w:val="a4"/>
        <w:numPr>
          <w:ilvl w:val="0"/>
          <w:numId w:val="17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Информирование учителей и учащихся о новом поступлениях учебников и учебных пособиях</w:t>
      </w:r>
    </w:p>
    <w:p w:rsidR="00192E6D" w:rsidRDefault="00192E6D" w:rsidP="009D45F8">
      <w:pPr>
        <w:pStyle w:val="a4"/>
        <w:numPr>
          <w:ilvl w:val="0"/>
          <w:numId w:val="17"/>
        </w:numPr>
        <w:shd w:val="clear" w:color="auto" w:fill="auto"/>
        <w:spacing w:after="0" w:line="240" w:lineRule="auto"/>
        <w:ind w:left="380" w:right="42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8сентября- Международный день грамотности - один из международных дней, отмечаемых по инициативе ООН</w:t>
      </w:r>
    </w:p>
    <w:p w:rsidR="00192E6D" w:rsidRDefault="00192E6D" w:rsidP="009D45F8">
      <w:pPr>
        <w:pStyle w:val="a4"/>
        <w:numPr>
          <w:ilvl w:val="0"/>
          <w:numId w:val="17"/>
        </w:numPr>
        <w:shd w:val="clear" w:color="auto" w:fill="auto"/>
        <w:spacing w:after="0" w:line="240" w:lineRule="auto"/>
        <w:ind w:left="380" w:right="24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9 сентября- выставка книг посвященная 185 лет со дня рождения Льва Николаевича Толстого (1828-1910), русского писателя</w:t>
      </w:r>
    </w:p>
    <w:p w:rsidR="00192E6D" w:rsidRDefault="00192E6D" w:rsidP="009D45F8">
      <w:pPr>
        <w:pStyle w:val="a4"/>
        <w:numPr>
          <w:ilvl w:val="0"/>
          <w:numId w:val="17"/>
        </w:numPr>
        <w:shd w:val="clear" w:color="auto" w:fill="auto"/>
        <w:spacing w:after="0" w:line="240" w:lineRule="auto"/>
        <w:ind w:left="380" w:right="24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9 сентября- выставка книг посвященная 95 лет со дня рождения Бориса Владимировича Заходера (1918-2000), </w:t>
      </w:r>
      <w:r>
        <w:rPr>
          <w:rStyle w:val="1"/>
          <w:b w:val="0"/>
          <w:bCs w:val="0"/>
          <w:color w:val="000000"/>
          <w:sz w:val="21"/>
          <w:szCs w:val="21"/>
        </w:rPr>
        <w:lastRenderedPageBreak/>
        <w:t>детского поэта, писателя, переводчика</w:t>
      </w:r>
    </w:p>
    <w:p w:rsidR="00192E6D" w:rsidRDefault="00192E6D" w:rsidP="009D45F8">
      <w:pPr>
        <w:pStyle w:val="310"/>
        <w:keepNext/>
        <w:keepLines/>
        <w:shd w:val="clear" w:color="auto" w:fill="auto"/>
        <w:spacing w:before="0" w:after="0" w:line="240" w:lineRule="auto"/>
        <w:ind w:left="4280"/>
        <w:contextualSpacing/>
        <w:jc w:val="left"/>
      </w:pPr>
      <w:bookmarkStart w:id="12" w:name="bookmark12"/>
      <w:r>
        <w:rPr>
          <w:rStyle w:val="32"/>
          <w:color w:val="000000"/>
        </w:rPr>
        <w:t>Октябрь</w:t>
      </w:r>
      <w:bookmarkEnd w:id="12"/>
    </w:p>
    <w:p w:rsidR="00192E6D" w:rsidRDefault="00192E6D" w:rsidP="009D45F8">
      <w:pPr>
        <w:pStyle w:val="a4"/>
        <w:numPr>
          <w:ilvl w:val="0"/>
          <w:numId w:val="18"/>
        </w:numPr>
        <w:shd w:val="clear" w:color="auto" w:fill="auto"/>
        <w:spacing w:after="0" w:line="240" w:lineRule="auto"/>
        <w:ind w:left="380" w:right="24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Первое октября «День пожилых людей», «А, ну- ка, бабушки» праздник, посвященный дню пожилых людей.</w:t>
      </w:r>
    </w:p>
    <w:p w:rsidR="00192E6D" w:rsidRDefault="00192E6D" w:rsidP="009D45F8">
      <w:pPr>
        <w:pStyle w:val="a4"/>
        <w:numPr>
          <w:ilvl w:val="0"/>
          <w:numId w:val="18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Списание фонда с учетом ветхости и смены программ.</w:t>
      </w:r>
    </w:p>
    <w:p w:rsidR="00192E6D" w:rsidRDefault="00192E6D" w:rsidP="009D45F8">
      <w:pPr>
        <w:pStyle w:val="a4"/>
        <w:numPr>
          <w:ilvl w:val="0"/>
          <w:numId w:val="18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Подбор литературы для проведения «Дня учителя в России».</w:t>
      </w:r>
    </w:p>
    <w:p w:rsidR="00192E6D" w:rsidRDefault="00192E6D" w:rsidP="009D45F8">
      <w:pPr>
        <w:pStyle w:val="a4"/>
        <w:numPr>
          <w:ilvl w:val="0"/>
          <w:numId w:val="18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Работа с активом библиотеки. Проверка состояние учебников.</w:t>
      </w:r>
    </w:p>
    <w:p w:rsidR="00192E6D" w:rsidRDefault="00192E6D" w:rsidP="009D45F8">
      <w:pPr>
        <w:pStyle w:val="a4"/>
        <w:numPr>
          <w:ilvl w:val="0"/>
          <w:numId w:val="18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Библиотечный час «Как обращаться с книгой», «Книжкина больница».</w:t>
      </w:r>
    </w:p>
    <w:p w:rsidR="00192E6D" w:rsidRDefault="00192E6D" w:rsidP="009D45F8">
      <w:pPr>
        <w:pStyle w:val="a4"/>
        <w:numPr>
          <w:ilvl w:val="0"/>
          <w:numId w:val="18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Подбор литературы для проведения родительского всеобуча.</w:t>
      </w:r>
    </w:p>
    <w:p w:rsidR="00192E6D" w:rsidRDefault="00192E6D" w:rsidP="009D45F8">
      <w:pPr>
        <w:pStyle w:val="a4"/>
        <w:numPr>
          <w:ilvl w:val="0"/>
          <w:numId w:val="18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25 октября - Международный день школьных библиотек</w:t>
      </w:r>
    </w:p>
    <w:p w:rsidR="00192E6D" w:rsidRDefault="00192E6D" w:rsidP="009D45F8">
      <w:pPr>
        <w:pStyle w:val="a4"/>
        <w:numPr>
          <w:ilvl w:val="0"/>
          <w:numId w:val="18"/>
        </w:numPr>
        <w:shd w:val="clear" w:color="auto" w:fill="auto"/>
        <w:spacing w:after="0" w:line="240" w:lineRule="auto"/>
        <w:ind w:left="380" w:right="24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8 октября- выставка книг посвященная 190 лет со дня рождения Ивана Сергеевича Аксакова (1823-1866), русского писателя</w:t>
      </w:r>
    </w:p>
    <w:p w:rsidR="00192E6D" w:rsidRDefault="00192E6D" w:rsidP="009D45F8">
      <w:pPr>
        <w:pStyle w:val="310"/>
        <w:keepNext/>
        <w:keepLines/>
        <w:shd w:val="clear" w:color="auto" w:fill="auto"/>
        <w:spacing w:before="0" w:after="0" w:line="240" w:lineRule="auto"/>
        <w:ind w:left="4280"/>
        <w:contextualSpacing/>
        <w:jc w:val="left"/>
      </w:pPr>
      <w:bookmarkStart w:id="13" w:name="bookmark13"/>
      <w:r>
        <w:rPr>
          <w:rStyle w:val="32"/>
          <w:color w:val="000000"/>
        </w:rPr>
        <w:t>Ноябрь</w:t>
      </w:r>
      <w:bookmarkEnd w:id="13"/>
    </w:p>
    <w:p w:rsidR="00192E6D" w:rsidRDefault="00192E6D" w:rsidP="009D45F8">
      <w:pPr>
        <w:pStyle w:val="a4"/>
        <w:numPr>
          <w:ilvl w:val="0"/>
          <w:numId w:val="19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Познакомить первоклассников «откуда пришла книга».</w:t>
      </w:r>
    </w:p>
    <w:p w:rsidR="00192E6D" w:rsidRDefault="00192E6D" w:rsidP="009D45F8">
      <w:pPr>
        <w:pStyle w:val="a4"/>
        <w:numPr>
          <w:ilvl w:val="0"/>
          <w:numId w:val="19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Операция «Живи детская книжка- малышка» с учащимися 1-2 классов.</w:t>
      </w:r>
    </w:p>
    <w:p w:rsidR="00192E6D" w:rsidRDefault="00192E6D" w:rsidP="009D45F8">
      <w:pPr>
        <w:pStyle w:val="a4"/>
        <w:numPr>
          <w:ilvl w:val="0"/>
          <w:numId w:val="19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Подбор стихотворений к празднику «Дня матери».</w:t>
      </w:r>
    </w:p>
    <w:p w:rsidR="00192E6D" w:rsidRDefault="00192E6D" w:rsidP="009D45F8">
      <w:pPr>
        <w:pStyle w:val="a4"/>
        <w:numPr>
          <w:ilvl w:val="0"/>
          <w:numId w:val="19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Подбор материала к предметным неделям.</w:t>
      </w:r>
    </w:p>
    <w:p w:rsidR="00192E6D" w:rsidRDefault="00192E6D" w:rsidP="009D45F8">
      <w:pPr>
        <w:pStyle w:val="a4"/>
        <w:numPr>
          <w:ilvl w:val="0"/>
          <w:numId w:val="19"/>
        </w:numPr>
        <w:shd w:val="clear" w:color="auto" w:fill="auto"/>
        <w:tabs>
          <w:tab w:val="left" w:pos="386"/>
        </w:tabs>
        <w:spacing w:after="0" w:line="240" w:lineRule="auto"/>
        <w:ind w:left="380" w:right="24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>9 ноября -выставка книг, посвященная 195 лет со дня рождения Ивана Сергеевича Тургенева (1818-1883), русского писателя</w:t>
      </w:r>
    </w:p>
    <w:p w:rsidR="00192E6D" w:rsidRDefault="00192E6D" w:rsidP="009D45F8">
      <w:pPr>
        <w:pStyle w:val="310"/>
        <w:keepNext/>
        <w:keepLines/>
        <w:shd w:val="clear" w:color="auto" w:fill="auto"/>
        <w:spacing w:before="0" w:after="0" w:line="240" w:lineRule="auto"/>
        <w:ind w:left="4280"/>
        <w:contextualSpacing/>
        <w:jc w:val="left"/>
      </w:pPr>
      <w:bookmarkStart w:id="14" w:name="bookmark14"/>
      <w:r>
        <w:rPr>
          <w:rStyle w:val="32"/>
          <w:color w:val="000000"/>
        </w:rPr>
        <w:t>Декабрь</w:t>
      </w:r>
      <w:bookmarkEnd w:id="14"/>
    </w:p>
    <w:p w:rsidR="00192E6D" w:rsidRDefault="00192E6D" w:rsidP="009D45F8">
      <w:pPr>
        <w:pStyle w:val="a4"/>
        <w:numPr>
          <w:ilvl w:val="0"/>
          <w:numId w:val="20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Конкурс рисунков «Мастера волшебной кисти».</w:t>
      </w:r>
    </w:p>
    <w:p w:rsidR="00192E6D" w:rsidRDefault="00192E6D" w:rsidP="009D45F8">
      <w:pPr>
        <w:pStyle w:val="a4"/>
        <w:numPr>
          <w:ilvl w:val="0"/>
          <w:numId w:val="20"/>
        </w:numPr>
        <w:shd w:val="clear" w:color="auto" w:fill="auto"/>
        <w:spacing w:after="0" w:line="240" w:lineRule="auto"/>
        <w:ind w:left="380" w:right="24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Работа по мелкому ремонту художественных изданий, методической литературы и учебников с привлечением актива библиотеки и учащихся на уроках труда в начальных классах.</w:t>
      </w:r>
    </w:p>
    <w:p w:rsidR="00192E6D" w:rsidRDefault="00192E6D" w:rsidP="009D45F8">
      <w:pPr>
        <w:pStyle w:val="a4"/>
        <w:numPr>
          <w:ilvl w:val="0"/>
          <w:numId w:val="20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Периодическое списание фонда с учетом ветхости и морального износа.</w:t>
      </w:r>
    </w:p>
    <w:p w:rsidR="00192E6D" w:rsidRDefault="00192E6D" w:rsidP="009D45F8">
      <w:pPr>
        <w:pStyle w:val="a4"/>
        <w:numPr>
          <w:ilvl w:val="0"/>
          <w:numId w:val="20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Прощание с «Азбукой» (подбор стихотворений и сценария).</w:t>
      </w:r>
    </w:p>
    <w:p w:rsidR="00192E6D" w:rsidRDefault="00192E6D" w:rsidP="009D45F8">
      <w:pPr>
        <w:pStyle w:val="a4"/>
        <w:numPr>
          <w:ilvl w:val="0"/>
          <w:numId w:val="20"/>
        </w:numPr>
        <w:shd w:val="clear" w:color="auto" w:fill="auto"/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Подбор литературы к Новогоднему празднику.</w:t>
      </w:r>
    </w:p>
    <w:p w:rsidR="00192E6D" w:rsidRDefault="00192E6D" w:rsidP="009D45F8">
      <w:pPr>
        <w:pStyle w:val="a4"/>
        <w:numPr>
          <w:ilvl w:val="0"/>
          <w:numId w:val="20"/>
        </w:numPr>
        <w:shd w:val="clear" w:color="auto" w:fill="auto"/>
        <w:tabs>
          <w:tab w:val="left" w:pos="386"/>
        </w:tabs>
        <w:spacing w:after="0" w:line="240" w:lineRule="auto"/>
        <w:ind w:left="380" w:right="24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>11 декабря -выставка книг, посвященная 95 лет со дня рождения Александра Исаевича Сол</w:t>
      </w:r>
      <w:r>
        <w:rPr>
          <w:rStyle w:val="1"/>
          <w:b w:val="0"/>
          <w:bCs w:val="0"/>
          <w:color w:val="000000"/>
          <w:sz w:val="21"/>
          <w:szCs w:val="21"/>
        </w:rPr>
        <w:softHyphen/>
        <w:t>женицына (1918-2008), русского писателя и публициста</w:t>
      </w:r>
    </w:p>
    <w:p w:rsidR="00192E6D" w:rsidRDefault="00192E6D" w:rsidP="009D45F8">
      <w:pPr>
        <w:pStyle w:val="310"/>
        <w:keepNext/>
        <w:keepLines/>
        <w:shd w:val="clear" w:color="auto" w:fill="auto"/>
        <w:spacing w:before="0" w:after="0" w:line="240" w:lineRule="auto"/>
        <w:ind w:left="4280"/>
        <w:contextualSpacing/>
        <w:jc w:val="left"/>
      </w:pPr>
      <w:bookmarkStart w:id="15" w:name="bookmark15"/>
      <w:r>
        <w:rPr>
          <w:rStyle w:val="32"/>
          <w:color w:val="000000"/>
        </w:rPr>
        <w:t>Январь</w:t>
      </w:r>
      <w:bookmarkEnd w:id="15"/>
    </w:p>
    <w:p w:rsidR="00192E6D" w:rsidRDefault="00192E6D" w:rsidP="009D45F8">
      <w:pPr>
        <w:pStyle w:val="a4"/>
        <w:numPr>
          <w:ilvl w:val="0"/>
          <w:numId w:val="21"/>
        </w:numPr>
        <w:shd w:val="clear" w:color="auto" w:fill="auto"/>
        <w:tabs>
          <w:tab w:val="left" w:pos="386"/>
        </w:tabs>
        <w:spacing w:after="0" w:line="240" w:lineRule="auto"/>
        <w:ind w:left="20" w:firstLine="0"/>
        <w:contextualSpacing/>
        <w:jc w:val="both"/>
      </w:pPr>
      <w:r>
        <w:rPr>
          <w:rStyle w:val="1"/>
          <w:b w:val="0"/>
          <w:bCs w:val="0"/>
          <w:color w:val="000000"/>
          <w:sz w:val="21"/>
          <w:szCs w:val="21"/>
        </w:rPr>
        <w:t>Оформление новых разделителей</w:t>
      </w:r>
    </w:p>
    <w:p w:rsidR="00192E6D" w:rsidRDefault="00192E6D" w:rsidP="00192E6D">
      <w:pPr>
        <w:pStyle w:val="a4"/>
        <w:numPr>
          <w:ilvl w:val="0"/>
          <w:numId w:val="27"/>
        </w:numPr>
        <w:shd w:val="clear" w:color="auto" w:fill="auto"/>
        <w:spacing w:after="0" w:line="240" w:lineRule="auto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>В читальном зале;</w:t>
      </w:r>
    </w:p>
    <w:p w:rsidR="00192E6D" w:rsidRDefault="00192E6D" w:rsidP="00192E6D">
      <w:pPr>
        <w:pStyle w:val="a4"/>
        <w:numPr>
          <w:ilvl w:val="0"/>
          <w:numId w:val="27"/>
        </w:numPr>
        <w:shd w:val="clear" w:color="auto" w:fill="auto"/>
        <w:spacing w:after="0" w:line="240" w:lineRule="auto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>Полочные разделители по темам и классам;</w:t>
      </w:r>
    </w:p>
    <w:p w:rsidR="00192E6D" w:rsidRDefault="00192E6D" w:rsidP="00192E6D">
      <w:pPr>
        <w:pStyle w:val="a4"/>
        <w:numPr>
          <w:ilvl w:val="0"/>
          <w:numId w:val="27"/>
        </w:numPr>
        <w:shd w:val="clear" w:color="auto" w:fill="auto"/>
        <w:spacing w:after="0" w:line="240" w:lineRule="auto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>По новым отделам, по алфавиту с портретами писателей.</w:t>
      </w:r>
    </w:p>
    <w:p w:rsidR="00192E6D" w:rsidRDefault="00192E6D" w:rsidP="009D45F8">
      <w:pPr>
        <w:pStyle w:val="a4"/>
        <w:numPr>
          <w:ilvl w:val="0"/>
          <w:numId w:val="21"/>
        </w:numPr>
        <w:shd w:val="clear" w:color="auto" w:fill="auto"/>
        <w:spacing w:after="0" w:line="240" w:lineRule="auto"/>
        <w:ind w:left="72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Соблюдение правильной расстановки фонда на стеллажах.</w:t>
      </w:r>
    </w:p>
    <w:p w:rsidR="00192E6D" w:rsidRDefault="00192E6D" w:rsidP="009D45F8">
      <w:pPr>
        <w:pStyle w:val="a4"/>
        <w:numPr>
          <w:ilvl w:val="0"/>
          <w:numId w:val="21"/>
        </w:numPr>
        <w:shd w:val="clear" w:color="auto" w:fill="auto"/>
        <w:spacing w:after="0" w:line="240" w:lineRule="auto"/>
        <w:ind w:left="72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Рекомендательные беседы при выдачи книг (постоянно).</w:t>
      </w:r>
    </w:p>
    <w:p w:rsidR="00192E6D" w:rsidRDefault="00192E6D" w:rsidP="009D45F8">
      <w:pPr>
        <w:pStyle w:val="a4"/>
        <w:numPr>
          <w:ilvl w:val="0"/>
          <w:numId w:val="21"/>
        </w:numPr>
        <w:shd w:val="clear" w:color="auto" w:fill="auto"/>
        <w:spacing w:after="0" w:line="240" w:lineRule="auto"/>
        <w:ind w:left="72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Структура книги «Кто и как создаёт книги. Из чего состоит книга»</w:t>
      </w:r>
    </w:p>
    <w:p w:rsidR="00192E6D" w:rsidRDefault="00192E6D" w:rsidP="009D45F8">
      <w:pPr>
        <w:pStyle w:val="a4"/>
        <w:shd w:val="clear" w:color="auto" w:fill="auto"/>
        <w:spacing w:after="0" w:line="240" w:lineRule="auto"/>
        <w:ind w:left="1100" w:firstLine="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>-I- Внешнее оформление книги: обложка, переплет, корешок.</w:t>
      </w:r>
    </w:p>
    <w:p w:rsidR="00192E6D" w:rsidRDefault="00192E6D" w:rsidP="009D45F8">
      <w:pPr>
        <w:pStyle w:val="a4"/>
        <w:shd w:val="clear" w:color="auto" w:fill="auto"/>
        <w:spacing w:after="0" w:line="240" w:lineRule="auto"/>
        <w:ind w:left="1100" w:firstLine="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>-I- Внутреннее оформление: текст, страница, иллюстрация (2 класс-4 класс).</w:t>
      </w:r>
    </w:p>
    <w:p w:rsidR="00192E6D" w:rsidRDefault="00192E6D" w:rsidP="009D45F8">
      <w:pPr>
        <w:pStyle w:val="a4"/>
        <w:numPr>
          <w:ilvl w:val="0"/>
          <w:numId w:val="21"/>
        </w:numPr>
        <w:shd w:val="clear" w:color="auto" w:fill="auto"/>
        <w:spacing w:after="0" w:line="240" w:lineRule="auto"/>
        <w:ind w:left="72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День детского кино - 8 января.</w:t>
      </w:r>
    </w:p>
    <w:p w:rsidR="00192E6D" w:rsidRDefault="00192E6D" w:rsidP="009D45F8">
      <w:pPr>
        <w:pStyle w:val="a4"/>
        <w:shd w:val="clear" w:color="auto" w:fill="auto"/>
        <w:spacing w:after="0" w:line="240" w:lineRule="auto"/>
        <w:ind w:left="72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>♦♦♦ Просмотр кинофильмов;</w:t>
      </w:r>
    </w:p>
    <w:p w:rsidR="00192E6D" w:rsidRDefault="00192E6D" w:rsidP="009D45F8">
      <w:pPr>
        <w:pStyle w:val="a4"/>
        <w:shd w:val="clear" w:color="auto" w:fill="auto"/>
        <w:spacing w:after="0" w:line="240" w:lineRule="auto"/>
        <w:ind w:left="72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>♦♦♦ Викторина по фильмам;</w:t>
      </w:r>
    </w:p>
    <w:p w:rsidR="00192E6D" w:rsidRDefault="00192E6D" w:rsidP="009D45F8">
      <w:pPr>
        <w:pStyle w:val="a4"/>
        <w:shd w:val="clear" w:color="auto" w:fill="auto"/>
        <w:spacing w:after="0" w:line="240" w:lineRule="auto"/>
        <w:ind w:left="72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>♦♦♦ Правила поведения в кинотеатре.</w:t>
      </w:r>
    </w:p>
    <w:p w:rsidR="00192E6D" w:rsidRDefault="00192E6D" w:rsidP="009D45F8">
      <w:pPr>
        <w:pStyle w:val="a4"/>
        <w:numPr>
          <w:ilvl w:val="0"/>
          <w:numId w:val="21"/>
        </w:numPr>
        <w:shd w:val="clear" w:color="auto" w:fill="auto"/>
        <w:tabs>
          <w:tab w:val="left" w:pos="758"/>
        </w:tabs>
        <w:spacing w:after="0" w:line="240" w:lineRule="auto"/>
        <w:ind w:left="720" w:right="22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>22 января - выставка книг, посвященная 110 лет со дня рождения Аркадия Петровича Гайда</w:t>
      </w:r>
      <w:r>
        <w:rPr>
          <w:rStyle w:val="1"/>
          <w:b w:val="0"/>
          <w:bCs w:val="0"/>
          <w:color w:val="000000"/>
          <w:sz w:val="21"/>
          <w:szCs w:val="21"/>
        </w:rPr>
        <w:softHyphen/>
        <w:t>ра (Голикова) (1904-1941) писателя</w:t>
      </w:r>
    </w:p>
    <w:p w:rsidR="00192E6D" w:rsidRDefault="00192E6D" w:rsidP="009D45F8">
      <w:pPr>
        <w:pStyle w:val="310"/>
        <w:keepNext/>
        <w:keepLines/>
        <w:shd w:val="clear" w:color="auto" w:fill="auto"/>
        <w:spacing w:before="0" w:after="0" w:line="240" w:lineRule="auto"/>
        <w:ind w:left="220"/>
        <w:contextualSpacing/>
      </w:pPr>
      <w:bookmarkStart w:id="16" w:name="bookmark16"/>
      <w:r>
        <w:rPr>
          <w:rStyle w:val="32"/>
          <w:color w:val="000000"/>
        </w:rPr>
        <w:t>Февраль</w:t>
      </w:r>
      <w:bookmarkEnd w:id="16"/>
    </w:p>
    <w:p w:rsidR="00192E6D" w:rsidRDefault="00192E6D" w:rsidP="009D45F8">
      <w:pPr>
        <w:pStyle w:val="a4"/>
        <w:numPr>
          <w:ilvl w:val="0"/>
          <w:numId w:val="23"/>
        </w:numPr>
        <w:shd w:val="clear" w:color="auto" w:fill="auto"/>
        <w:spacing w:after="0" w:line="240" w:lineRule="auto"/>
        <w:ind w:left="110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Беседы с читателем о прочитанном (постоянно) по мере возможности.</w:t>
      </w:r>
    </w:p>
    <w:p w:rsidR="00192E6D" w:rsidRDefault="00192E6D" w:rsidP="009D45F8">
      <w:pPr>
        <w:pStyle w:val="a4"/>
        <w:numPr>
          <w:ilvl w:val="0"/>
          <w:numId w:val="23"/>
        </w:numPr>
        <w:shd w:val="clear" w:color="auto" w:fill="auto"/>
        <w:spacing w:after="0" w:line="240" w:lineRule="auto"/>
        <w:ind w:left="1100" w:right="32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Рекомендательные и рекламные беседы о новых книгах, энциклопедиях и журналах, по</w:t>
      </w:r>
      <w:r>
        <w:rPr>
          <w:rStyle w:val="1"/>
          <w:b w:val="0"/>
          <w:bCs w:val="0"/>
          <w:color w:val="000000"/>
          <w:sz w:val="21"/>
          <w:szCs w:val="21"/>
        </w:rPr>
        <w:softHyphen/>
        <w:t>ступивших в библиотеку (по мере поступления).</w:t>
      </w:r>
    </w:p>
    <w:p w:rsidR="00192E6D" w:rsidRDefault="00192E6D" w:rsidP="009D45F8">
      <w:pPr>
        <w:pStyle w:val="a4"/>
        <w:numPr>
          <w:ilvl w:val="0"/>
          <w:numId w:val="23"/>
        </w:numPr>
        <w:shd w:val="clear" w:color="auto" w:fill="auto"/>
        <w:spacing w:after="0" w:line="240" w:lineRule="auto"/>
        <w:ind w:left="110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Выставка книг «Это новинка!» (по мере поступления).</w:t>
      </w:r>
    </w:p>
    <w:p w:rsidR="00192E6D" w:rsidRDefault="00192E6D" w:rsidP="009D45F8">
      <w:pPr>
        <w:pStyle w:val="a4"/>
        <w:numPr>
          <w:ilvl w:val="0"/>
          <w:numId w:val="23"/>
        </w:numPr>
        <w:shd w:val="clear" w:color="auto" w:fill="auto"/>
        <w:spacing w:after="0" w:line="240" w:lineRule="auto"/>
        <w:ind w:left="1100" w:right="32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11 февраля -выставка книг, посвященная 120 лет со дня рождения Виталия Валентино</w:t>
      </w:r>
      <w:r>
        <w:rPr>
          <w:rStyle w:val="1"/>
          <w:b w:val="0"/>
          <w:bCs w:val="0"/>
          <w:color w:val="000000"/>
          <w:sz w:val="21"/>
          <w:szCs w:val="21"/>
        </w:rPr>
        <w:softHyphen/>
        <w:t>вича Бианки (1894-1959), писателя</w:t>
      </w:r>
    </w:p>
    <w:p w:rsidR="00192E6D" w:rsidRDefault="00192E6D" w:rsidP="009D45F8">
      <w:pPr>
        <w:pStyle w:val="310"/>
        <w:keepNext/>
        <w:keepLines/>
        <w:shd w:val="clear" w:color="auto" w:fill="auto"/>
        <w:spacing w:before="0" w:after="0" w:line="240" w:lineRule="auto"/>
        <w:ind w:left="5380"/>
        <w:contextualSpacing/>
        <w:jc w:val="left"/>
      </w:pPr>
      <w:bookmarkStart w:id="17" w:name="bookmark17"/>
      <w:r>
        <w:rPr>
          <w:rStyle w:val="32"/>
          <w:color w:val="000000"/>
        </w:rPr>
        <w:t>Март</w:t>
      </w:r>
      <w:bookmarkEnd w:id="17"/>
    </w:p>
    <w:p w:rsidR="00192E6D" w:rsidRDefault="00192E6D" w:rsidP="009D45F8">
      <w:pPr>
        <w:pStyle w:val="a4"/>
        <w:numPr>
          <w:ilvl w:val="0"/>
          <w:numId w:val="24"/>
        </w:numPr>
        <w:shd w:val="clear" w:color="auto" w:fill="auto"/>
        <w:spacing w:after="0" w:line="240" w:lineRule="auto"/>
        <w:ind w:left="1100" w:right="32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Рекомендовать художественную литературу и периодические издания согласно возраст</w:t>
      </w:r>
      <w:r>
        <w:rPr>
          <w:rStyle w:val="1"/>
          <w:b w:val="0"/>
          <w:bCs w:val="0"/>
          <w:color w:val="000000"/>
          <w:sz w:val="21"/>
          <w:szCs w:val="21"/>
        </w:rPr>
        <w:softHyphen/>
        <w:t>ным категориям каждого читателя библиотеки (постоянно).</w:t>
      </w:r>
    </w:p>
    <w:p w:rsidR="00192E6D" w:rsidRDefault="00192E6D" w:rsidP="009D45F8">
      <w:pPr>
        <w:pStyle w:val="a4"/>
        <w:numPr>
          <w:ilvl w:val="0"/>
          <w:numId w:val="24"/>
        </w:numPr>
        <w:shd w:val="clear" w:color="auto" w:fill="auto"/>
        <w:spacing w:after="0" w:line="240" w:lineRule="auto"/>
        <w:ind w:left="110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Конкурс рисунков. Поздравление мам и бабушек и учителей с праздником 8 марта.</w:t>
      </w:r>
    </w:p>
    <w:p w:rsidR="00192E6D" w:rsidRDefault="00192E6D" w:rsidP="009D45F8">
      <w:pPr>
        <w:pStyle w:val="a4"/>
        <w:numPr>
          <w:ilvl w:val="0"/>
          <w:numId w:val="24"/>
        </w:numPr>
        <w:shd w:val="clear" w:color="auto" w:fill="auto"/>
        <w:spacing w:after="0" w:line="240" w:lineRule="auto"/>
        <w:ind w:left="110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Знакомство со словарями, энциклопедиями, справочниками (8класс).</w:t>
      </w:r>
    </w:p>
    <w:p w:rsidR="00192E6D" w:rsidRDefault="00192E6D" w:rsidP="009D45F8">
      <w:pPr>
        <w:pStyle w:val="a4"/>
        <w:numPr>
          <w:ilvl w:val="0"/>
          <w:numId w:val="24"/>
        </w:numPr>
        <w:shd w:val="clear" w:color="auto" w:fill="auto"/>
        <w:spacing w:after="0" w:line="240" w:lineRule="auto"/>
        <w:ind w:left="110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Соблюдение правильной расстановки фонда на стеллажах.</w:t>
      </w:r>
    </w:p>
    <w:p w:rsidR="00192E6D" w:rsidRDefault="00192E6D" w:rsidP="009D45F8">
      <w:pPr>
        <w:pStyle w:val="a4"/>
        <w:numPr>
          <w:ilvl w:val="0"/>
          <w:numId w:val="24"/>
        </w:numPr>
        <w:shd w:val="clear" w:color="auto" w:fill="auto"/>
        <w:spacing w:after="0" w:line="240" w:lineRule="auto"/>
        <w:ind w:left="1100" w:right="32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9 марта  выставка книг, посвященная 200 лет со дня рождения Тараса Григорьевича Шевченко (1814-1861), украинского поэта, художника</w:t>
      </w:r>
    </w:p>
    <w:p w:rsidR="00192E6D" w:rsidRDefault="00192E6D" w:rsidP="009D45F8">
      <w:pPr>
        <w:pStyle w:val="a4"/>
        <w:numPr>
          <w:ilvl w:val="0"/>
          <w:numId w:val="24"/>
        </w:numPr>
        <w:shd w:val="clear" w:color="auto" w:fill="auto"/>
        <w:spacing w:after="0" w:line="240" w:lineRule="auto"/>
        <w:ind w:left="1100" w:right="22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9 марта выставка книг, посвященная 80 лет со дня рождения Юрия Алексеевича Гагари</w:t>
      </w:r>
      <w:r>
        <w:rPr>
          <w:rStyle w:val="1"/>
          <w:b w:val="0"/>
          <w:bCs w:val="0"/>
          <w:color w:val="000000"/>
          <w:sz w:val="21"/>
          <w:szCs w:val="21"/>
        </w:rPr>
        <w:softHyphen/>
        <w:t>на (1934-1968), Первого космонавта</w:t>
      </w:r>
    </w:p>
    <w:p w:rsidR="00192E6D" w:rsidRDefault="00192E6D" w:rsidP="009D45F8">
      <w:pPr>
        <w:pStyle w:val="310"/>
        <w:keepNext/>
        <w:keepLines/>
        <w:shd w:val="clear" w:color="auto" w:fill="auto"/>
        <w:spacing w:before="0" w:after="0" w:line="240" w:lineRule="auto"/>
        <w:ind w:left="220"/>
        <w:contextualSpacing/>
      </w:pPr>
      <w:bookmarkStart w:id="18" w:name="bookmark18"/>
      <w:r>
        <w:rPr>
          <w:rStyle w:val="32"/>
          <w:color w:val="000000"/>
        </w:rPr>
        <w:lastRenderedPageBreak/>
        <w:t>Апрель</w:t>
      </w:r>
      <w:bookmarkEnd w:id="18"/>
    </w:p>
    <w:p w:rsidR="00192E6D" w:rsidRDefault="00192E6D" w:rsidP="009D45F8">
      <w:pPr>
        <w:pStyle w:val="a4"/>
        <w:numPr>
          <w:ilvl w:val="0"/>
          <w:numId w:val="25"/>
        </w:numPr>
        <w:shd w:val="clear" w:color="auto" w:fill="auto"/>
        <w:spacing w:after="0" w:line="240" w:lineRule="auto"/>
        <w:ind w:left="72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Конкурс рисунков «Памяти павших будьте достойны».</w:t>
      </w:r>
    </w:p>
    <w:p w:rsidR="00192E6D" w:rsidRDefault="00192E6D" w:rsidP="009D45F8">
      <w:pPr>
        <w:pStyle w:val="a4"/>
        <w:numPr>
          <w:ilvl w:val="0"/>
          <w:numId w:val="25"/>
        </w:numPr>
        <w:shd w:val="clear" w:color="auto" w:fill="auto"/>
        <w:spacing w:after="0" w:line="240" w:lineRule="auto"/>
        <w:ind w:left="72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Выставка книг, посвященная здоровому образу жизни.</w:t>
      </w:r>
    </w:p>
    <w:p w:rsidR="00192E6D" w:rsidRDefault="00192E6D" w:rsidP="009D45F8">
      <w:pPr>
        <w:pStyle w:val="a4"/>
        <w:numPr>
          <w:ilvl w:val="0"/>
          <w:numId w:val="25"/>
        </w:numPr>
        <w:shd w:val="clear" w:color="auto" w:fill="auto"/>
        <w:spacing w:after="0" w:line="240" w:lineRule="auto"/>
        <w:ind w:left="72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Информировать классных руководителей о чтение и посещение библиотеки.</w:t>
      </w:r>
    </w:p>
    <w:p w:rsidR="00192E6D" w:rsidRDefault="00192E6D" w:rsidP="009D45F8">
      <w:pPr>
        <w:pStyle w:val="a4"/>
        <w:shd w:val="clear" w:color="auto" w:fill="auto"/>
        <w:spacing w:after="0" w:line="240" w:lineRule="auto"/>
        <w:ind w:left="20" w:firstLine="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>( один раз в четверть)</w:t>
      </w:r>
    </w:p>
    <w:p w:rsidR="00192E6D" w:rsidRDefault="00192E6D" w:rsidP="009D45F8">
      <w:pPr>
        <w:pStyle w:val="a4"/>
        <w:shd w:val="clear" w:color="auto" w:fill="auto"/>
        <w:spacing w:after="0" w:line="240" w:lineRule="auto"/>
        <w:ind w:left="20" w:right="320" w:firstLine="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>Просмотр читательских формуляров с целью выявления задолжников (результаты сообщать класс</w:t>
      </w:r>
      <w:r>
        <w:rPr>
          <w:rStyle w:val="1"/>
          <w:b w:val="0"/>
          <w:bCs w:val="0"/>
          <w:color w:val="000000"/>
          <w:sz w:val="21"/>
          <w:szCs w:val="21"/>
        </w:rPr>
        <w:softHyphen/>
        <w:t>ным руководителям).</w:t>
      </w:r>
    </w:p>
    <w:p w:rsidR="00192E6D" w:rsidRDefault="00192E6D" w:rsidP="009D45F8">
      <w:pPr>
        <w:pStyle w:val="a4"/>
        <w:numPr>
          <w:ilvl w:val="0"/>
          <w:numId w:val="25"/>
        </w:numPr>
        <w:shd w:val="clear" w:color="auto" w:fill="auto"/>
        <w:spacing w:after="0" w:line="240" w:lineRule="auto"/>
        <w:ind w:left="72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Книжкина неделя для начальных классов.</w:t>
      </w:r>
    </w:p>
    <w:p w:rsidR="00192E6D" w:rsidRDefault="00192E6D" w:rsidP="009D45F8">
      <w:pPr>
        <w:pStyle w:val="310"/>
        <w:keepNext/>
        <w:keepLines/>
        <w:shd w:val="clear" w:color="auto" w:fill="auto"/>
        <w:spacing w:before="0" w:after="0" w:line="240" w:lineRule="auto"/>
        <w:ind w:left="220"/>
        <w:contextualSpacing/>
      </w:pPr>
      <w:bookmarkStart w:id="19" w:name="bookmark19"/>
      <w:r>
        <w:rPr>
          <w:rStyle w:val="32"/>
          <w:color w:val="000000"/>
        </w:rPr>
        <w:t>Май</w:t>
      </w:r>
      <w:bookmarkEnd w:id="19"/>
    </w:p>
    <w:p w:rsidR="00192E6D" w:rsidRDefault="00192E6D" w:rsidP="009D45F8">
      <w:pPr>
        <w:pStyle w:val="a4"/>
        <w:numPr>
          <w:ilvl w:val="0"/>
          <w:numId w:val="26"/>
        </w:numPr>
        <w:shd w:val="clear" w:color="auto" w:fill="auto"/>
        <w:spacing w:after="0" w:line="240" w:lineRule="auto"/>
        <w:ind w:left="36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Приём выдачи учебников. Обеспечить выдачу учебников в полном объёме.</w:t>
      </w:r>
    </w:p>
    <w:p w:rsidR="00192E6D" w:rsidRDefault="00192E6D" w:rsidP="009D45F8">
      <w:pPr>
        <w:pStyle w:val="a4"/>
        <w:numPr>
          <w:ilvl w:val="0"/>
          <w:numId w:val="26"/>
        </w:numPr>
        <w:shd w:val="clear" w:color="auto" w:fill="auto"/>
        <w:spacing w:after="0" w:line="240" w:lineRule="auto"/>
        <w:ind w:left="360" w:right="24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Систематическое наблюдение за своевременным возвратом в библиотеку выданных изданий. (в течение года)</w:t>
      </w:r>
    </w:p>
    <w:p w:rsidR="00192E6D" w:rsidRDefault="00192E6D" w:rsidP="009D45F8">
      <w:pPr>
        <w:pStyle w:val="a4"/>
        <w:numPr>
          <w:ilvl w:val="0"/>
          <w:numId w:val="26"/>
        </w:numPr>
        <w:shd w:val="clear" w:color="auto" w:fill="auto"/>
        <w:spacing w:after="0" w:line="240" w:lineRule="auto"/>
        <w:ind w:left="360" w:right="24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Составление списка учебников, необходимых школьникам в начале учебного года, не имею</w:t>
      </w:r>
      <w:r>
        <w:rPr>
          <w:rStyle w:val="1"/>
          <w:b w:val="0"/>
          <w:bCs w:val="0"/>
          <w:color w:val="000000"/>
          <w:sz w:val="21"/>
          <w:szCs w:val="21"/>
        </w:rPr>
        <w:softHyphen/>
        <w:t>щихся в наличии в библиотеке.</w:t>
      </w:r>
    </w:p>
    <w:p w:rsidR="00192E6D" w:rsidRDefault="00192E6D" w:rsidP="009D45F8">
      <w:pPr>
        <w:pStyle w:val="a4"/>
        <w:numPr>
          <w:ilvl w:val="0"/>
          <w:numId w:val="26"/>
        </w:numPr>
        <w:shd w:val="clear" w:color="auto" w:fill="auto"/>
        <w:spacing w:after="0" w:line="240" w:lineRule="auto"/>
        <w:ind w:left="360" w:right="24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Летнее чтение с увлечением. Подбор рекомендательных списков литературы для дополни</w:t>
      </w:r>
      <w:r>
        <w:rPr>
          <w:rStyle w:val="1"/>
          <w:b w:val="0"/>
          <w:bCs w:val="0"/>
          <w:color w:val="000000"/>
          <w:sz w:val="21"/>
          <w:szCs w:val="21"/>
        </w:rPr>
        <w:softHyphen/>
        <w:t>тельного изучения предметов истории, литературы, географии, биологии.</w:t>
      </w:r>
    </w:p>
    <w:p w:rsidR="00192E6D" w:rsidRDefault="00192E6D" w:rsidP="009D45F8">
      <w:pPr>
        <w:pStyle w:val="a4"/>
        <w:numPr>
          <w:ilvl w:val="0"/>
          <w:numId w:val="26"/>
        </w:numPr>
        <w:shd w:val="clear" w:color="auto" w:fill="auto"/>
        <w:spacing w:after="0" w:line="240" w:lineRule="auto"/>
        <w:ind w:left="36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Линейка памяти. Выступления празднования дня Победы.</w:t>
      </w:r>
    </w:p>
    <w:p w:rsidR="00192E6D" w:rsidRDefault="00192E6D" w:rsidP="009D45F8">
      <w:pPr>
        <w:pStyle w:val="a4"/>
        <w:numPr>
          <w:ilvl w:val="0"/>
          <w:numId w:val="26"/>
        </w:numPr>
        <w:shd w:val="clear" w:color="auto" w:fill="auto"/>
        <w:spacing w:after="0" w:line="240" w:lineRule="auto"/>
        <w:ind w:left="360" w:hanging="360"/>
        <w:contextualSpacing/>
      </w:pPr>
      <w:r>
        <w:rPr>
          <w:rStyle w:val="1"/>
          <w:b w:val="0"/>
          <w:bCs w:val="0"/>
          <w:color w:val="000000"/>
          <w:sz w:val="21"/>
          <w:szCs w:val="21"/>
        </w:rPr>
        <w:t xml:space="preserve"> Конкурс рисунков «Весна 45года».</w:t>
      </w:r>
    </w:p>
    <w:sectPr w:rsidR="00192E6D" w:rsidSect="00F55ED5">
      <w:type w:val="continuous"/>
      <w:pgSz w:w="11909" w:h="16838"/>
      <w:pgMar w:top="427" w:right="521" w:bottom="427" w:left="55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586" w:rsidRDefault="00FC4586" w:rsidP="003F6DB8">
      <w:r>
        <w:separator/>
      </w:r>
    </w:p>
  </w:endnote>
  <w:endnote w:type="continuationSeparator" w:id="1">
    <w:p w:rsidR="00FC4586" w:rsidRDefault="00FC4586" w:rsidP="003F6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B8" w:rsidRDefault="003F6DB8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B8" w:rsidRDefault="003F6DB8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B8" w:rsidRDefault="003F6DB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586" w:rsidRDefault="00FC4586" w:rsidP="003F6DB8">
      <w:r>
        <w:separator/>
      </w:r>
    </w:p>
  </w:footnote>
  <w:footnote w:type="continuationSeparator" w:id="1">
    <w:p w:rsidR="00FC4586" w:rsidRDefault="00FC4586" w:rsidP="003F6D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B8" w:rsidRDefault="003F6DB8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12891" o:spid="_x0000_s3075" type="#_x0000_t136" style="position:absolute;margin-left:0;margin-top:0;width:561.1pt;height:240.45pt;rotation:315;z-index:-251654144;mso-position-horizontal:center;mso-position-horizontal-relative:margin;mso-position-vertical:center;mso-position-vertical-relative:margin" o:allowincell="f" fillcolor="#c00000" stroked="f">
          <v:fill opacity=".5"/>
          <v:textpath style="font-family:&quot;Courier New&quot;;font-size:1pt" string="ОБРАЗЕЦ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B8" w:rsidRDefault="003F6DB8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12892" o:spid="_x0000_s3076" type="#_x0000_t136" style="position:absolute;margin-left:0;margin-top:0;width:561.1pt;height:240.45pt;rotation:315;z-index:-251652096;mso-position-horizontal:center;mso-position-horizontal-relative:margin;mso-position-vertical:center;mso-position-vertical-relative:margin" o:allowincell="f" fillcolor="#c00000" stroked="f">
          <v:fill opacity=".5"/>
          <v:textpath style="font-family:&quot;Courier New&quot;;font-size:1pt" string="ОБРАЗЕЦ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B8" w:rsidRDefault="003F6DB8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12890" o:spid="_x0000_s3074" type="#_x0000_t136" style="position:absolute;margin-left:0;margin-top:0;width:561.1pt;height:240.45pt;rotation:315;z-index:-251656192;mso-position-horizontal:center;mso-position-horizontal-relative:margin;mso-position-vertical:center;mso-position-vertical-relative:margin" o:allowincell="f" fillcolor="#c00000" stroked="f">
          <v:fill opacity=".5"/>
          <v:textpath style="font-family:&quot;Courier New&quot;;font-size:1pt" string="ОБРАЗЕЦ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3">
    <w:nsid w:val="0000001B"/>
    <w:multiLevelType w:val="multilevel"/>
    <w:tmpl w:val="0000001A"/>
    <w:lvl w:ilvl="0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6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8">
    <w:nsid w:val="00000025"/>
    <w:multiLevelType w:val="multilevel"/>
    <w:tmpl w:val="0000002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9">
    <w:nsid w:val="00000027"/>
    <w:multiLevelType w:val="multilevel"/>
    <w:tmpl w:val="000000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0">
    <w:nsid w:val="00000029"/>
    <w:multiLevelType w:val="multilevel"/>
    <w:tmpl w:val="0000002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1">
    <w:nsid w:val="0000002B"/>
    <w:multiLevelType w:val="multilevel"/>
    <w:tmpl w:val="0000002A"/>
    <w:lvl w:ilvl="0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22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3">
    <w:nsid w:val="0000002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4">
    <w:nsid w:val="00000031"/>
    <w:multiLevelType w:val="multilevel"/>
    <w:tmpl w:val="0000003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5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6">
    <w:nsid w:val="4EB54606"/>
    <w:multiLevelType w:val="hybridMultilevel"/>
    <w:tmpl w:val="D7240A4A"/>
    <w:lvl w:ilvl="0" w:tplc="6F06BC3C">
      <w:start w:val="160"/>
      <w:numFmt w:val="decimal"/>
      <w:lvlText w:val="%1"/>
      <w:lvlJc w:val="left"/>
      <w:pPr>
        <w:ind w:left="3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27">
    <w:nsid w:val="61490647"/>
    <w:multiLevelType w:val="hybridMultilevel"/>
    <w:tmpl w:val="3230D62A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7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8366E"/>
    <w:rsid w:val="00192E6D"/>
    <w:rsid w:val="001C68B5"/>
    <w:rsid w:val="003F6DB8"/>
    <w:rsid w:val="005E2255"/>
    <w:rsid w:val="00656FC5"/>
    <w:rsid w:val="00941707"/>
    <w:rsid w:val="009D45F8"/>
    <w:rsid w:val="00AB2F1C"/>
    <w:rsid w:val="00DA0BD0"/>
    <w:rsid w:val="00E8366E"/>
    <w:rsid w:val="00F43C0B"/>
    <w:rsid w:val="00F55ED5"/>
    <w:rsid w:val="00FC4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ED5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55ED5"/>
    <w:rPr>
      <w:rFonts w:cs="Times New Roman"/>
      <w:color w:val="000080"/>
      <w:u w:val="single"/>
    </w:rPr>
  </w:style>
  <w:style w:type="character" w:customStyle="1" w:styleId="1">
    <w:name w:val="Основной текст Знак1"/>
    <w:basedOn w:val="a0"/>
    <w:link w:val="a4"/>
    <w:uiPriority w:val="99"/>
    <w:rsid w:val="00F55ED5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sid w:val="00F55ED5"/>
    <w:rPr>
      <w:rFonts w:ascii="Calibri" w:hAnsi="Calibri" w:cs="Calibri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F55ED5"/>
    <w:rPr>
      <w:rFonts w:ascii="Times New Roman" w:hAnsi="Times New Roman" w:cs="Times New Roman"/>
      <w:b/>
      <w:bCs/>
      <w:spacing w:val="-10"/>
      <w:sz w:val="96"/>
      <w:szCs w:val="96"/>
      <w:u w:val="none"/>
    </w:rPr>
  </w:style>
  <w:style w:type="character" w:customStyle="1" w:styleId="21">
    <w:name w:val="Заголовок №2_"/>
    <w:basedOn w:val="a0"/>
    <w:link w:val="22"/>
    <w:uiPriority w:val="99"/>
    <w:locked/>
    <w:rsid w:val="00F55ED5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F55ED5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8">
    <w:name w:val="Основной текст + 8"/>
    <w:aliases w:val="5 pt,Полужирный,Курсив"/>
    <w:basedOn w:val="1"/>
    <w:uiPriority w:val="99"/>
    <w:rsid w:val="00F55ED5"/>
    <w:rPr>
      <w:i/>
      <w:iCs/>
      <w:sz w:val="17"/>
      <w:szCs w:val="17"/>
    </w:rPr>
  </w:style>
  <w:style w:type="character" w:customStyle="1" w:styleId="5">
    <w:name w:val="Основной текст (5)_"/>
    <w:basedOn w:val="a0"/>
    <w:link w:val="50"/>
    <w:uiPriority w:val="99"/>
    <w:locked/>
    <w:rsid w:val="00F55ED5"/>
    <w:rPr>
      <w:rFonts w:ascii="Times New Roman" w:hAnsi="Times New Roman" w:cs="Times New Roman"/>
      <w:b/>
      <w:bCs/>
      <w:sz w:val="30"/>
      <w:szCs w:val="30"/>
      <w:u w:val="none"/>
    </w:rPr>
  </w:style>
  <w:style w:type="paragraph" w:styleId="a4">
    <w:name w:val="Body Text"/>
    <w:basedOn w:val="a"/>
    <w:link w:val="1"/>
    <w:uiPriority w:val="99"/>
    <w:rsid w:val="00F55ED5"/>
    <w:pPr>
      <w:shd w:val="clear" w:color="auto" w:fill="FFFFFF"/>
      <w:spacing w:after="60" w:line="240" w:lineRule="atLeast"/>
      <w:ind w:hanging="380"/>
    </w:pPr>
    <w:rPr>
      <w:rFonts w:ascii="Times New Roman" w:hAnsi="Times New Roman" w:cs="Times New Roman"/>
      <w:color w:val="auto"/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55ED5"/>
    <w:rPr>
      <w:rFonts w:cs="Courier New"/>
      <w:color w:val="000000"/>
    </w:rPr>
  </w:style>
  <w:style w:type="character" w:customStyle="1" w:styleId="510">
    <w:name w:val="Основной текст (5) + 10"/>
    <w:aliases w:val="5 pt1,Не полужирный"/>
    <w:basedOn w:val="5"/>
    <w:uiPriority w:val="99"/>
    <w:rsid w:val="00F55ED5"/>
    <w:rPr>
      <w:sz w:val="21"/>
      <w:szCs w:val="21"/>
    </w:rPr>
  </w:style>
  <w:style w:type="character" w:customStyle="1" w:styleId="10">
    <w:name w:val="Заголовок №1_"/>
    <w:basedOn w:val="a0"/>
    <w:link w:val="11"/>
    <w:uiPriority w:val="99"/>
    <w:locked/>
    <w:rsid w:val="00F55ED5"/>
    <w:rPr>
      <w:rFonts w:ascii="Times New Roman" w:hAnsi="Times New Roman" w:cs="Times New Roman"/>
      <w:sz w:val="38"/>
      <w:szCs w:val="38"/>
      <w:u w:val="none"/>
    </w:rPr>
  </w:style>
  <w:style w:type="character" w:customStyle="1" w:styleId="12">
    <w:name w:val="Заголовок №1"/>
    <w:basedOn w:val="10"/>
    <w:uiPriority w:val="99"/>
    <w:rsid w:val="00F55ED5"/>
  </w:style>
  <w:style w:type="character" w:customStyle="1" w:styleId="31">
    <w:name w:val="Заголовок №3_"/>
    <w:basedOn w:val="a0"/>
    <w:link w:val="310"/>
    <w:uiPriority w:val="99"/>
    <w:locked/>
    <w:rsid w:val="00F55ED5"/>
    <w:rPr>
      <w:rFonts w:ascii="Times New Roman" w:hAnsi="Times New Roman" w:cs="Times New Roman"/>
      <w:sz w:val="34"/>
      <w:szCs w:val="34"/>
      <w:u w:val="none"/>
    </w:rPr>
  </w:style>
  <w:style w:type="character" w:customStyle="1" w:styleId="32">
    <w:name w:val="Заголовок №3"/>
    <w:basedOn w:val="31"/>
    <w:uiPriority w:val="99"/>
    <w:rsid w:val="00F55ED5"/>
  </w:style>
  <w:style w:type="paragraph" w:customStyle="1" w:styleId="20">
    <w:name w:val="Основной текст (2)"/>
    <w:basedOn w:val="a"/>
    <w:link w:val="2"/>
    <w:uiPriority w:val="99"/>
    <w:rsid w:val="00F55ED5"/>
    <w:pPr>
      <w:shd w:val="clear" w:color="auto" w:fill="FFFFFF"/>
      <w:spacing w:before="60" w:after="180" w:line="274" w:lineRule="exact"/>
      <w:jc w:val="both"/>
    </w:pPr>
    <w:rPr>
      <w:rFonts w:ascii="Calibri" w:hAnsi="Calibri" w:cs="Calibri"/>
      <w:color w:val="auto"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F55ED5"/>
    <w:pPr>
      <w:shd w:val="clear" w:color="auto" w:fill="FFFFFF"/>
      <w:spacing w:before="5940" w:line="1104" w:lineRule="exact"/>
      <w:jc w:val="center"/>
    </w:pPr>
    <w:rPr>
      <w:rFonts w:ascii="Times New Roman" w:hAnsi="Times New Roman" w:cs="Times New Roman"/>
      <w:b/>
      <w:bCs/>
      <w:color w:val="auto"/>
      <w:spacing w:val="-10"/>
      <w:sz w:val="96"/>
      <w:szCs w:val="96"/>
    </w:rPr>
  </w:style>
  <w:style w:type="paragraph" w:customStyle="1" w:styleId="22">
    <w:name w:val="Заголовок №2"/>
    <w:basedOn w:val="a"/>
    <w:link w:val="21"/>
    <w:uiPriority w:val="99"/>
    <w:rsid w:val="00F55ED5"/>
    <w:pPr>
      <w:shd w:val="clear" w:color="auto" w:fill="FFFFFF"/>
      <w:spacing w:after="6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4"/>
      <w:szCs w:val="34"/>
    </w:rPr>
  </w:style>
  <w:style w:type="paragraph" w:customStyle="1" w:styleId="40">
    <w:name w:val="Основной текст (4)"/>
    <w:basedOn w:val="a"/>
    <w:link w:val="4"/>
    <w:uiPriority w:val="99"/>
    <w:rsid w:val="00F55ED5"/>
    <w:pPr>
      <w:shd w:val="clear" w:color="auto" w:fill="FFFFFF"/>
      <w:spacing w:before="300" w:after="12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rsid w:val="00F55ED5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30"/>
      <w:szCs w:val="30"/>
    </w:rPr>
  </w:style>
  <w:style w:type="paragraph" w:customStyle="1" w:styleId="11">
    <w:name w:val="Заголовок №11"/>
    <w:basedOn w:val="a"/>
    <w:link w:val="10"/>
    <w:uiPriority w:val="99"/>
    <w:rsid w:val="00F55ED5"/>
    <w:pPr>
      <w:shd w:val="clear" w:color="auto" w:fill="FFFFFF"/>
      <w:spacing w:before="60" w:after="360" w:line="240" w:lineRule="atLeast"/>
      <w:jc w:val="center"/>
      <w:outlineLvl w:val="0"/>
    </w:pPr>
    <w:rPr>
      <w:rFonts w:ascii="Times New Roman" w:hAnsi="Times New Roman" w:cs="Times New Roman"/>
      <w:color w:val="auto"/>
      <w:sz w:val="38"/>
      <w:szCs w:val="38"/>
    </w:rPr>
  </w:style>
  <w:style w:type="paragraph" w:customStyle="1" w:styleId="310">
    <w:name w:val="Заголовок №31"/>
    <w:basedOn w:val="a"/>
    <w:link w:val="31"/>
    <w:uiPriority w:val="99"/>
    <w:rsid w:val="00F55ED5"/>
    <w:pPr>
      <w:shd w:val="clear" w:color="auto" w:fill="FFFFFF"/>
      <w:spacing w:before="360" w:after="360" w:line="240" w:lineRule="atLeast"/>
      <w:jc w:val="center"/>
      <w:outlineLvl w:val="2"/>
    </w:pPr>
    <w:rPr>
      <w:rFonts w:ascii="Times New Roman" w:hAnsi="Times New Roman" w:cs="Times New Roman"/>
      <w:color w:val="auto"/>
      <w:sz w:val="34"/>
      <w:szCs w:val="34"/>
    </w:rPr>
  </w:style>
  <w:style w:type="paragraph" w:styleId="a6">
    <w:name w:val="Normal (Web)"/>
    <w:basedOn w:val="a"/>
    <w:uiPriority w:val="99"/>
    <w:unhideWhenUsed/>
    <w:rsid w:val="0094170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7">
    <w:name w:val="Strong"/>
    <w:basedOn w:val="a0"/>
    <w:uiPriority w:val="22"/>
    <w:qFormat/>
    <w:rsid w:val="00941707"/>
    <w:rPr>
      <w:rFonts w:cs="Times New Roman"/>
      <w:b/>
      <w:bCs/>
    </w:rPr>
  </w:style>
  <w:style w:type="paragraph" w:styleId="a8">
    <w:name w:val="header"/>
    <w:basedOn w:val="a"/>
    <w:link w:val="a9"/>
    <w:uiPriority w:val="99"/>
    <w:semiHidden/>
    <w:unhideWhenUsed/>
    <w:rsid w:val="003F6D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F6DB8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3F6D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6DB8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3570</Words>
  <Characters>20350</Characters>
  <Application>Microsoft Office Word</Application>
  <DocSecurity>0</DocSecurity>
  <Lines>169</Lines>
  <Paragraphs>47</Paragraphs>
  <ScaleCrop>false</ScaleCrop>
  <Company/>
  <LinksUpToDate>false</LinksUpToDate>
  <CharactersWithSpaces>23873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Резеда Ламисовна </cp:lastModifiedBy>
  <cp:revision>3</cp:revision>
  <dcterms:created xsi:type="dcterms:W3CDTF">2014-10-27T09:28:00Z</dcterms:created>
  <dcterms:modified xsi:type="dcterms:W3CDTF">2014-10-27T10:56:00Z</dcterms:modified>
</cp:coreProperties>
</file>